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D155D6" w14:textId="4F1205FD" w:rsidR="00A5385E" w:rsidRPr="00453BFD" w:rsidRDefault="00B23551" w:rsidP="001429B7">
      <w:pPr>
        <w:snapToGrid w:val="0"/>
        <w:spacing w:after="0" w:line="400" w:lineRule="exact"/>
        <w:jc w:val="center"/>
        <w:rPr>
          <w:rFonts w:ascii="游ゴシック" w:eastAsia="游ゴシック" w:hAnsi="游ゴシック"/>
          <w:b/>
          <w:sz w:val="32"/>
          <w:szCs w:val="32"/>
          <w:u w:val="single"/>
        </w:rPr>
      </w:pPr>
      <w:r w:rsidRPr="00453BFD">
        <w:rPr>
          <w:rFonts w:ascii="游ゴシック" w:eastAsia="游ゴシック" w:hAnsi="游ゴシック"/>
          <w:noProof/>
        </w:rPr>
        <mc:AlternateContent>
          <mc:Choice Requires="wps">
            <w:drawing>
              <wp:anchor distT="0" distB="0" distL="114300" distR="114300" simplePos="0" relativeHeight="251653121" behindDoc="0" locked="0" layoutInCell="1" allowOverlap="1" wp14:anchorId="35E442FE" wp14:editId="21A00FBA">
                <wp:simplePos x="0" y="0"/>
                <wp:positionH relativeFrom="margin">
                  <wp:posOffset>-189230</wp:posOffset>
                </wp:positionH>
                <wp:positionV relativeFrom="paragraph">
                  <wp:posOffset>-357505</wp:posOffset>
                </wp:positionV>
                <wp:extent cx="1828800" cy="371475"/>
                <wp:effectExtent l="0" t="0" r="0" b="9525"/>
                <wp:wrapNone/>
                <wp:docPr id="39" name="テキスト ボックス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5BB50F" w14:textId="77777777" w:rsidR="00014718" w:rsidRPr="00A218C5" w:rsidRDefault="00014718" w:rsidP="000E6924">
                            <w:pPr>
                              <w:snapToGrid w:val="0"/>
                              <w:rPr>
                                <w:rFonts w:ascii="游ゴシック" w:eastAsia="游ゴシック" w:hAnsi="游ゴシック"/>
                                <w:sz w:val="30"/>
                                <w:szCs w:val="30"/>
                                <w:u w:val="thick"/>
                                <w14:shadow w14:blurRad="50800" w14:dist="38100" w14:dir="2700000" w14:sx="100000" w14:sy="100000" w14:kx="0" w14:ky="0" w14:algn="tl">
                                  <w14:schemeClr w14:val="bg1">
                                    <w14:alpha w14:val="60000"/>
                                  </w14:schemeClr>
                                </w14:shadow>
                              </w:rPr>
                            </w:pPr>
                            <w:r w:rsidRPr="00A218C5">
                              <w:rPr>
                                <w:rFonts w:ascii="游ゴシック" w:eastAsia="游ゴシック" w:hAnsi="游ゴシック" w:hint="eastAsia"/>
                                <w:sz w:val="30"/>
                                <w:szCs w:val="30"/>
                                <w:u w:val="thick"/>
                                <w14:shadow w14:blurRad="50800" w14:dist="38100" w14:dir="2700000" w14:sx="100000" w14:sy="100000" w14:kx="0" w14:ky="0" w14:algn="tl">
                                  <w14:schemeClr w14:val="bg1">
                                    <w14:alpha w14:val="60000"/>
                                  </w14:schemeClr>
                                </w14:shadow>
                              </w:rPr>
                              <w:t>FAX送信先:048-858-9057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E442F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9" o:spid="_x0000_s1026" type="#_x0000_t202" style="position:absolute;left:0;text-align:left;margin-left:-14.9pt;margin-top:-28.15pt;width:2in;height:29.25pt;z-index:251653121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" filled="f" stroked="f" strokeweight=".5pt">
                <v:textbox inset="5.85pt,.7pt,5.85pt,.7pt">
                  <w:txbxContent>
                    <w:p w14:paraId="565BB50F" w14:textId="77777777" w:rsidR="00014718" w:rsidRPr="00A218C5" w:rsidRDefault="00014718" w:rsidP="000E6924">
                      <w:pPr>
                        <w:snapToGrid w:val="0"/>
                        <w:rPr>
                          <w:rFonts w:ascii="游ゴシック" w:eastAsia="游ゴシック" w:hAnsi="游ゴシック"/>
                          <w:sz w:val="30"/>
                          <w:szCs w:val="30"/>
                          <w:u w:val="thick"/>
                          <w14:shadow w14:blurRad="50800" w14:dist="38100" w14:dir="2700000" w14:sx="100000" w14:sy="100000" w14:kx="0" w14:ky="0" w14:algn="tl">
                            <w14:schemeClr w14:val="bg1">
                              <w14:alpha w14:val="60000"/>
                            </w14:schemeClr>
                          </w14:shadow>
                        </w:rPr>
                      </w:pPr>
                      <w:r w:rsidRPr="00A218C5">
                        <w:rPr>
                          <w:rFonts w:ascii="游ゴシック" w:eastAsia="游ゴシック" w:hAnsi="游ゴシック" w:hint="eastAsia"/>
                          <w:sz w:val="30"/>
                          <w:szCs w:val="30"/>
                          <w:u w:val="thick"/>
                          <w14:shadow w14:blurRad="50800" w14:dist="38100" w14:dir="2700000" w14:sx="100000" w14:sy="100000" w14:kx="0" w14:ky="0" w14:algn="tl">
                            <w14:schemeClr w14:val="bg1">
                              <w14:alpha w14:val="60000"/>
                            </w14:schemeClr>
                          </w14:shadow>
                        </w:rPr>
                        <w:t>FAX送信先:048-858-9057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5385E" w:rsidRPr="00453BFD">
        <w:rPr>
          <w:rFonts w:ascii="游ゴシック" w:eastAsia="游ゴシック" w:hAnsi="游ゴシック" w:hint="eastAsia"/>
          <w:b/>
          <w:sz w:val="32"/>
          <w:szCs w:val="32"/>
          <w:u w:val="single"/>
        </w:rPr>
        <w:t>埼玉大学基金寄附手続きシート</w:t>
      </w:r>
    </w:p>
    <w:p w14:paraId="45D6B8F3" w14:textId="10205DF0" w:rsidR="00A5385E" w:rsidRPr="00A218C5" w:rsidRDefault="00A5385E" w:rsidP="001429B7">
      <w:pPr>
        <w:snapToGrid w:val="0"/>
        <w:spacing w:before="240" w:after="0" w:line="220" w:lineRule="exact"/>
        <w:jc w:val="center"/>
        <w:rPr>
          <w:rFonts w:ascii="游ゴシック" w:eastAsia="游ゴシック" w:hAnsi="游ゴシック"/>
          <w:b/>
          <w:sz w:val="32"/>
          <w:szCs w:val="32"/>
        </w:rPr>
      </w:pPr>
      <w:r w:rsidRPr="00A218C5">
        <w:rPr>
          <w:rFonts w:ascii="游ゴシック" w:eastAsia="游ゴシック" w:hAnsi="游ゴシック" w:hint="eastAsia"/>
        </w:rPr>
        <w:t>・下記にご記入いただき、郵送またはファックスにてお送りください。（</w:t>
      </w:r>
      <w:r w:rsidRPr="00A218C5">
        <w:rPr>
          <w:rFonts w:ascii="游ゴシック" w:eastAsia="游ゴシック" w:hAnsi="游ゴシック" w:hint="eastAsia"/>
          <w:b/>
          <w:color w:val="4472C4" w:themeColor="accent1"/>
        </w:rPr>
        <w:t>※</w:t>
      </w:r>
      <w:r w:rsidRPr="00A218C5">
        <w:rPr>
          <w:rFonts w:ascii="游ゴシック" w:eastAsia="游ゴシック" w:hAnsi="游ゴシック" w:hint="eastAsia"/>
        </w:rPr>
        <w:t>は必須項目です）</w:t>
      </w:r>
    </w:p>
    <w:p w14:paraId="598223AF" w14:textId="77777777" w:rsidR="00A5385E" w:rsidRPr="00A218C5" w:rsidRDefault="00A5385E" w:rsidP="001429B7">
      <w:pPr>
        <w:snapToGrid w:val="0"/>
        <w:spacing w:after="0" w:line="220" w:lineRule="exact"/>
        <w:ind w:leftChars="200" w:left="440"/>
        <w:rPr>
          <w:rFonts w:ascii="游ゴシック" w:eastAsia="游ゴシック" w:hAnsi="游ゴシック"/>
          <w:sz w:val="21"/>
        </w:rPr>
      </w:pPr>
      <w:r w:rsidRPr="00A218C5">
        <w:rPr>
          <w:rFonts w:ascii="游ゴシック" w:eastAsia="游ゴシック" w:hAnsi="游ゴシック" w:hint="eastAsia"/>
        </w:rPr>
        <w:t>（該当する選択肢に</w:t>
      </w:r>
      <w:r w:rsidRPr="00A218C5">
        <w:rPr>
          <w:rFonts w:ascii="Segoe UI Symbol" w:eastAsia="游ゴシック" w:hAnsi="Segoe UI Symbol" w:cs="Segoe UI Symbol"/>
        </w:rPr>
        <w:t>☑</w:t>
      </w:r>
      <w:r w:rsidRPr="00A218C5">
        <w:rPr>
          <w:rFonts w:ascii="游ゴシック" w:eastAsia="游ゴシック" w:hAnsi="游ゴシック" w:cs="游ゴシック" w:hint="eastAsia"/>
        </w:rPr>
        <w:t>（チェック）を入れてください。）</w:t>
      </w:r>
    </w:p>
    <w:tbl>
      <w:tblPr>
        <w:tblStyle w:val="af1"/>
        <w:tblW w:w="9918" w:type="dxa"/>
        <w:tblLayout w:type="fixed"/>
        <w:tblLook w:val="04A0" w:firstRow="1" w:lastRow="0" w:firstColumn="1" w:lastColumn="0" w:noHBand="0" w:noVBand="1"/>
      </w:tblPr>
      <w:tblGrid>
        <w:gridCol w:w="2587"/>
        <w:gridCol w:w="7331"/>
      </w:tblGrid>
      <w:tr w:rsidR="00A5385E" w:rsidRPr="00A218C5" w14:paraId="1D84DCD1" w14:textId="77777777" w:rsidTr="006D12EC">
        <w:trPr>
          <w:trHeight w:val="619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F5E7"/>
            <w:vAlign w:val="center"/>
            <w:hideMark/>
          </w:tcPr>
          <w:p w14:paraId="709FCF81" w14:textId="77777777" w:rsidR="00A5385E" w:rsidRPr="00A218C5" w:rsidRDefault="00A5385E" w:rsidP="00453BFD">
            <w:pPr>
              <w:snapToGrid w:val="0"/>
              <w:jc w:val="center"/>
              <w:rPr>
                <w:rFonts w:ascii="游ゴシック" w:eastAsia="游ゴシック" w:hAnsi="游ゴシック"/>
                <w:sz w:val="20"/>
                <w:szCs w:val="18"/>
              </w:rPr>
            </w:pPr>
            <w:r w:rsidRPr="00A218C5">
              <w:rPr>
                <w:rFonts w:ascii="游ゴシック" w:eastAsia="游ゴシック" w:hAnsi="游ゴシック" w:hint="eastAsia"/>
                <w:sz w:val="20"/>
                <w:szCs w:val="18"/>
              </w:rPr>
              <w:t>お名前（漢字）</w:t>
            </w:r>
            <w:r w:rsidRPr="00A218C5">
              <w:rPr>
                <w:rFonts w:ascii="游ゴシック" w:eastAsia="游ゴシック" w:hAnsi="游ゴシック" w:hint="eastAsia"/>
                <w:b/>
                <w:color w:val="4472C4" w:themeColor="accent1"/>
                <w:sz w:val="20"/>
                <w:szCs w:val="18"/>
              </w:rPr>
              <w:t>※</w:t>
            </w:r>
          </w:p>
        </w:tc>
        <w:tc>
          <w:tcPr>
            <w:tcW w:w="7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88D63" w14:textId="1AD097C7" w:rsidR="00A5385E" w:rsidRPr="00A218C5" w:rsidRDefault="00A5385E" w:rsidP="00453BFD">
            <w:pPr>
              <w:snapToGrid w:val="0"/>
              <w:jc w:val="both"/>
              <w:rPr>
                <w:rFonts w:ascii="游ゴシック" w:eastAsia="游ゴシック" w:hAnsi="游ゴシック"/>
                <w:sz w:val="21"/>
              </w:rPr>
            </w:pPr>
          </w:p>
        </w:tc>
      </w:tr>
      <w:tr w:rsidR="00A5385E" w:rsidRPr="00A218C5" w14:paraId="39BE972F" w14:textId="77777777" w:rsidTr="006D12EC">
        <w:trPr>
          <w:trHeight w:val="619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F5E7"/>
            <w:vAlign w:val="center"/>
            <w:hideMark/>
          </w:tcPr>
          <w:p w14:paraId="0D180D34" w14:textId="77777777" w:rsidR="00A5385E" w:rsidRPr="00A218C5" w:rsidRDefault="00A5385E" w:rsidP="00453BFD">
            <w:pPr>
              <w:snapToGrid w:val="0"/>
              <w:jc w:val="center"/>
              <w:rPr>
                <w:rFonts w:ascii="游ゴシック" w:eastAsia="游ゴシック" w:hAnsi="游ゴシック"/>
                <w:sz w:val="20"/>
                <w:szCs w:val="18"/>
              </w:rPr>
            </w:pPr>
            <w:r w:rsidRPr="00A218C5">
              <w:rPr>
                <w:rFonts w:ascii="游ゴシック" w:eastAsia="游ゴシック" w:hAnsi="游ゴシック" w:hint="eastAsia"/>
                <w:sz w:val="20"/>
                <w:szCs w:val="18"/>
              </w:rPr>
              <w:t>お名前（カナ）</w:t>
            </w:r>
            <w:r w:rsidRPr="00A218C5">
              <w:rPr>
                <w:rFonts w:ascii="游ゴシック" w:eastAsia="游ゴシック" w:hAnsi="游ゴシック" w:hint="eastAsia"/>
                <w:b/>
                <w:color w:val="4472C4" w:themeColor="accent1"/>
                <w:sz w:val="20"/>
                <w:szCs w:val="18"/>
              </w:rPr>
              <w:t>※</w:t>
            </w:r>
          </w:p>
        </w:tc>
        <w:tc>
          <w:tcPr>
            <w:tcW w:w="7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F3E1B" w14:textId="0D5152BB" w:rsidR="00A5385E" w:rsidRPr="00A218C5" w:rsidRDefault="00A5385E" w:rsidP="00453BFD">
            <w:pPr>
              <w:snapToGrid w:val="0"/>
              <w:jc w:val="both"/>
              <w:rPr>
                <w:rFonts w:ascii="游ゴシック" w:eastAsia="游ゴシック" w:hAnsi="游ゴシック"/>
                <w:sz w:val="21"/>
              </w:rPr>
            </w:pPr>
          </w:p>
        </w:tc>
      </w:tr>
      <w:tr w:rsidR="00A5385E" w:rsidRPr="00A218C5" w14:paraId="4A9D5E53" w14:textId="77777777" w:rsidTr="006D12EC">
        <w:trPr>
          <w:trHeight w:val="904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F5E7"/>
            <w:vAlign w:val="center"/>
            <w:hideMark/>
          </w:tcPr>
          <w:p w14:paraId="5FBAA5D6" w14:textId="77777777" w:rsidR="00A5385E" w:rsidRPr="00A218C5" w:rsidRDefault="00A5385E" w:rsidP="00453BFD">
            <w:pPr>
              <w:snapToGrid w:val="0"/>
              <w:jc w:val="center"/>
              <w:rPr>
                <w:rFonts w:ascii="游ゴシック" w:eastAsia="游ゴシック" w:hAnsi="游ゴシック"/>
                <w:sz w:val="20"/>
                <w:szCs w:val="18"/>
              </w:rPr>
            </w:pPr>
            <w:r w:rsidRPr="00A218C5">
              <w:rPr>
                <w:rFonts w:ascii="游ゴシック" w:eastAsia="游ゴシック" w:hAnsi="游ゴシック" w:hint="eastAsia"/>
                <w:sz w:val="20"/>
                <w:szCs w:val="18"/>
              </w:rPr>
              <w:t>ご住所</w:t>
            </w:r>
            <w:r w:rsidRPr="00A218C5">
              <w:rPr>
                <w:rFonts w:ascii="游ゴシック" w:eastAsia="游ゴシック" w:hAnsi="游ゴシック" w:hint="eastAsia"/>
                <w:b/>
                <w:color w:val="4472C4" w:themeColor="accent1"/>
                <w:sz w:val="20"/>
                <w:szCs w:val="18"/>
              </w:rPr>
              <w:t>※</w:t>
            </w:r>
          </w:p>
        </w:tc>
        <w:tc>
          <w:tcPr>
            <w:tcW w:w="7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0312C" w14:textId="63918906" w:rsidR="00453BFD" w:rsidRPr="00A218C5" w:rsidRDefault="00453BFD" w:rsidP="00C039B4">
            <w:pPr>
              <w:snapToGrid w:val="0"/>
              <w:spacing w:before="120" w:line="360" w:lineRule="auto"/>
              <w:jc w:val="both"/>
              <w:rPr>
                <w:rFonts w:ascii="游ゴシック" w:eastAsia="游ゴシック" w:hAnsi="游ゴシック"/>
                <w:color w:val="FFFFFF" w:themeColor="background1"/>
                <w:sz w:val="20"/>
                <w:szCs w:val="18"/>
                <w:u w:val="single" w:color="000000" w:themeColor="text1"/>
              </w:rPr>
            </w:pPr>
            <w:r w:rsidRPr="00A218C5">
              <w:rPr>
                <w:rFonts w:ascii="游ゴシック" w:eastAsia="游ゴシック" w:hAnsi="游ゴシック" w:hint="eastAsia"/>
                <w:sz w:val="20"/>
                <w:szCs w:val="18"/>
                <w:u w:val="single"/>
              </w:rPr>
              <w:t>〒</w:t>
            </w:r>
            <w:r w:rsidRPr="00A218C5">
              <w:rPr>
                <w:rFonts w:ascii="游ゴシック" w:eastAsia="游ゴシック" w:hAnsi="游ゴシック" w:hint="eastAsia"/>
                <w:color w:val="FFFFFF" w:themeColor="background1"/>
                <w:sz w:val="20"/>
                <w:szCs w:val="18"/>
                <w:u w:val="single" w:color="000000" w:themeColor="text1"/>
              </w:rPr>
              <w:t>00000　　00　　0</w:t>
            </w:r>
          </w:p>
          <w:p w14:paraId="44E2C49C" w14:textId="3CBED0D4" w:rsidR="00C039B4" w:rsidRPr="00A218C5" w:rsidRDefault="00C039B4" w:rsidP="00453BFD">
            <w:pPr>
              <w:snapToGrid w:val="0"/>
              <w:spacing w:line="360" w:lineRule="auto"/>
              <w:jc w:val="both"/>
              <w:rPr>
                <w:rFonts w:ascii="游ゴシック" w:eastAsia="游ゴシック" w:hAnsi="游ゴシック"/>
                <w:sz w:val="20"/>
                <w:szCs w:val="18"/>
                <w:u w:val="single"/>
              </w:rPr>
            </w:pPr>
          </w:p>
        </w:tc>
      </w:tr>
      <w:tr w:rsidR="00A5385E" w:rsidRPr="00A218C5" w14:paraId="3B2C105D" w14:textId="77777777" w:rsidTr="006D12EC">
        <w:trPr>
          <w:trHeight w:val="454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F5E7"/>
            <w:vAlign w:val="center"/>
            <w:hideMark/>
          </w:tcPr>
          <w:p w14:paraId="12388533" w14:textId="77777777" w:rsidR="00A5385E" w:rsidRPr="00A218C5" w:rsidRDefault="00A5385E" w:rsidP="00453BFD">
            <w:pPr>
              <w:snapToGrid w:val="0"/>
              <w:jc w:val="center"/>
              <w:rPr>
                <w:rFonts w:ascii="游ゴシック" w:eastAsia="游ゴシック" w:hAnsi="游ゴシック"/>
                <w:sz w:val="20"/>
                <w:szCs w:val="18"/>
              </w:rPr>
            </w:pPr>
            <w:r w:rsidRPr="00A218C5">
              <w:rPr>
                <w:rFonts w:ascii="游ゴシック" w:eastAsia="游ゴシック" w:hAnsi="游ゴシック" w:hint="eastAsia"/>
                <w:sz w:val="20"/>
                <w:szCs w:val="18"/>
              </w:rPr>
              <w:t>電話番号</w:t>
            </w:r>
            <w:r w:rsidRPr="00A218C5">
              <w:rPr>
                <w:rFonts w:ascii="游ゴシック" w:eastAsia="游ゴシック" w:hAnsi="游ゴシック" w:hint="eastAsia"/>
                <w:b/>
                <w:color w:val="4472C4" w:themeColor="accent1"/>
                <w:sz w:val="20"/>
                <w:szCs w:val="18"/>
              </w:rPr>
              <w:t>※</w:t>
            </w:r>
          </w:p>
        </w:tc>
        <w:tc>
          <w:tcPr>
            <w:tcW w:w="7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AB059" w14:textId="60ABF112" w:rsidR="00A5385E" w:rsidRPr="00A218C5" w:rsidRDefault="00A5385E" w:rsidP="00453BFD">
            <w:pPr>
              <w:snapToGrid w:val="0"/>
              <w:jc w:val="both"/>
              <w:rPr>
                <w:rFonts w:ascii="游ゴシック" w:eastAsia="游ゴシック" w:hAnsi="游ゴシック"/>
                <w:sz w:val="18"/>
                <w:szCs w:val="18"/>
              </w:rPr>
            </w:pPr>
          </w:p>
        </w:tc>
      </w:tr>
      <w:tr w:rsidR="00A5385E" w:rsidRPr="00A218C5" w14:paraId="538A21AD" w14:textId="77777777" w:rsidTr="006D12EC">
        <w:trPr>
          <w:trHeight w:val="454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F5E7"/>
            <w:vAlign w:val="center"/>
            <w:hideMark/>
          </w:tcPr>
          <w:p w14:paraId="247C84F2" w14:textId="77777777" w:rsidR="00A5385E" w:rsidRPr="00A218C5" w:rsidRDefault="00A5385E" w:rsidP="00453BFD">
            <w:pPr>
              <w:snapToGrid w:val="0"/>
              <w:jc w:val="center"/>
              <w:rPr>
                <w:rFonts w:ascii="游ゴシック" w:eastAsia="游ゴシック" w:hAnsi="游ゴシック"/>
                <w:sz w:val="20"/>
                <w:szCs w:val="18"/>
              </w:rPr>
            </w:pPr>
            <w:r w:rsidRPr="00A218C5">
              <w:rPr>
                <w:rFonts w:ascii="游ゴシック" w:eastAsia="游ゴシック" w:hAnsi="游ゴシック" w:hint="eastAsia"/>
                <w:sz w:val="20"/>
                <w:szCs w:val="18"/>
              </w:rPr>
              <w:t>E-mailアドレス</w:t>
            </w:r>
          </w:p>
        </w:tc>
        <w:tc>
          <w:tcPr>
            <w:tcW w:w="7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5047D" w14:textId="1BB2DD60" w:rsidR="00A5385E" w:rsidRPr="00A218C5" w:rsidRDefault="00A5385E" w:rsidP="00453BFD">
            <w:pPr>
              <w:snapToGrid w:val="0"/>
              <w:jc w:val="both"/>
              <w:rPr>
                <w:rFonts w:ascii="游ゴシック" w:eastAsia="游ゴシック" w:hAnsi="游ゴシック"/>
                <w:sz w:val="18"/>
                <w:szCs w:val="18"/>
              </w:rPr>
            </w:pPr>
          </w:p>
        </w:tc>
      </w:tr>
      <w:tr w:rsidR="00A5385E" w:rsidRPr="00A218C5" w14:paraId="22078C07" w14:textId="77777777" w:rsidTr="006D12EC">
        <w:trPr>
          <w:trHeight w:val="454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F5E7"/>
            <w:vAlign w:val="center"/>
            <w:hideMark/>
          </w:tcPr>
          <w:p w14:paraId="753AC3C2" w14:textId="77777777" w:rsidR="00A5385E" w:rsidRPr="00A218C5" w:rsidRDefault="00A5385E" w:rsidP="00453BFD">
            <w:pPr>
              <w:snapToGrid w:val="0"/>
              <w:jc w:val="center"/>
              <w:rPr>
                <w:rFonts w:ascii="游ゴシック" w:eastAsia="游ゴシック" w:hAnsi="游ゴシック"/>
                <w:sz w:val="20"/>
                <w:szCs w:val="18"/>
              </w:rPr>
            </w:pPr>
            <w:r w:rsidRPr="00A218C5">
              <w:rPr>
                <w:rFonts w:ascii="游ゴシック" w:eastAsia="游ゴシック" w:hAnsi="游ゴシック" w:hint="eastAsia"/>
                <w:sz w:val="20"/>
                <w:szCs w:val="18"/>
              </w:rPr>
              <w:t>予定寄附金額</w:t>
            </w:r>
            <w:r w:rsidRPr="00A218C5">
              <w:rPr>
                <w:rFonts w:ascii="游ゴシック" w:eastAsia="游ゴシック" w:hAnsi="游ゴシック" w:hint="eastAsia"/>
                <w:b/>
                <w:color w:val="4472C4" w:themeColor="accent1"/>
                <w:sz w:val="20"/>
                <w:szCs w:val="18"/>
              </w:rPr>
              <w:t>※</w:t>
            </w:r>
          </w:p>
        </w:tc>
        <w:tc>
          <w:tcPr>
            <w:tcW w:w="7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4E87A" w14:textId="347BEB5E" w:rsidR="00A5385E" w:rsidRPr="00A218C5" w:rsidRDefault="00A5385E" w:rsidP="00453BFD">
            <w:pPr>
              <w:snapToGrid w:val="0"/>
              <w:jc w:val="both"/>
              <w:rPr>
                <w:rFonts w:ascii="游ゴシック" w:eastAsia="游ゴシック" w:hAnsi="游ゴシック"/>
                <w:sz w:val="18"/>
                <w:szCs w:val="18"/>
              </w:rPr>
            </w:pPr>
            <w:r w:rsidRPr="00A218C5">
              <w:rPr>
                <w:rFonts w:ascii="游ゴシック" w:eastAsia="游ゴシック" w:hAnsi="游ゴシック" w:hint="eastAsia"/>
                <w:sz w:val="18"/>
                <w:szCs w:val="18"/>
              </w:rPr>
              <w:t xml:space="preserve">　　　　　　　　　　　　　　　　　　</w:t>
            </w:r>
            <w:r w:rsidR="00DE6D9E" w:rsidRPr="00A218C5">
              <w:rPr>
                <w:rFonts w:ascii="游ゴシック" w:eastAsia="游ゴシック" w:hAnsi="游ゴシック" w:hint="eastAsia"/>
                <w:sz w:val="18"/>
                <w:szCs w:val="18"/>
              </w:rPr>
              <w:t xml:space="preserve"> </w:t>
            </w:r>
            <w:r w:rsidR="00DE6D9E" w:rsidRPr="00A218C5">
              <w:rPr>
                <w:rFonts w:ascii="游ゴシック" w:eastAsia="游ゴシック" w:hAnsi="游ゴシック"/>
                <w:sz w:val="18"/>
                <w:szCs w:val="18"/>
              </w:rPr>
              <w:t xml:space="preserve">  </w:t>
            </w:r>
            <w:r w:rsidRPr="00A218C5">
              <w:rPr>
                <w:rFonts w:ascii="游ゴシック" w:eastAsia="游ゴシック" w:hAnsi="游ゴシック" w:hint="eastAsia"/>
                <w:sz w:val="18"/>
                <w:szCs w:val="18"/>
              </w:rPr>
              <w:t xml:space="preserve">　円</w:t>
            </w:r>
          </w:p>
        </w:tc>
      </w:tr>
      <w:tr w:rsidR="00A5385E" w:rsidRPr="00A218C5" w14:paraId="1B7BDB04" w14:textId="77777777" w:rsidTr="006D12EC">
        <w:trPr>
          <w:trHeight w:val="1347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F5E7"/>
            <w:vAlign w:val="center"/>
            <w:hideMark/>
          </w:tcPr>
          <w:p w14:paraId="42E011B9" w14:textId="77777777" w:rsidR="00A5385E" w:rsidRPr="00A218C5" w:rsidRDefault="00A5385E" w:rsidP="00453BFD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4472C4" w:themeColor="accent1"/>
                <w:sz w:val="20"/>
                <w:szCs w:val="18"/>
              </w:rPr>
            </w:pPr>
            <w:r w:rsidRPr="00A218C5">
              <w:rPr>
                <w:rFonts w:ascii="游ゴシック" w:eastAsia="游ゴシック" w:hAnsi="游ゴシック" w:hint="eastAsia"/>
                <w:sz w:val="20"/>
                <w:szCs w:val="18"/>
              </w:rPr>
              <w:t>寄附目的区分</w:t>
            </w:r>
            <w:r w:rsidRPr="00A218C5">
              <w:rPr>
                <w:rFonts w:ascii="游ゴシック" w:eastAsia="游ゴシック" w:hAnsi="游ゴシック" w:hint="eastAsia"/>
                <w:b/>
                <w:color w:val="4472C4" w:themeColor="accent1"/>
                <w:sz w:val="20"/>
                <w:szCs w:val="18"/>
              </w:rPr>
              <w:t>※</w:t>
            </w:r>
          </w:p>
          <w:p w14:paraId="651C2A6C" w14:textId="77777777" w:rsidR="00F433A8" w:rsidRPr="00A218C5" w:rsidRDefault="00F433A8" w:rsidP="00D32447">
            <w:pPr>
              <w:snapToGrid w:val="0"/>
              <w:spacing w:line="200" w:lineRule="exact"/>
              <w:jc w:val="center"/>
              <w:rPr>
                <w:rFonts w:ascii="游ゴシック" w:eastAsia="游ゴシック" w:hAnsi="游ゴシック"/>
                <w:bCs/>
                <w:color w:val="FF0000"/>
                <w:sz w:val="18"/>
                <w:szCs w:val="16"/>
              </w:rPr>
            </w:pPr>
          </w:p>
          <w:p w14:paraId="3B18F3A5" w14:textId="55923586" w:rsidR="001429B7" w:rsidRPr="00A218C5" w:rsidRDefault="00D32447" w:rsidP="00D32447">
            <w:pPr>
              <w:snapToGrid w:val="0"/>
              <w:spacing w:line="200" w:lineRule="exact"/>
              <w:jc w:val="center"/>
              <w:rPr>
                <w:rFonts w:ascii="游ゴシック" w:eastAsia="游ゴシック" w:hAnsi="游ゴシック"/>
                <w:bCs/>
                <w:color w:val="FF0000"/>
                <w:sz w:val="18"/>
                <w:szCs w:val="16"/>
              </w:rPr>
            </w:pPr>
            <w:r w:rsidRPr="00A218C5">
              <w:rPr>
                <w:rFonts w:ascii="游ゴシック" w:eastAsia="游ゴシック" w:hAnsi="游ゴシック" w:hint="eastAsia"/>
                <w:bCs/>
                <w:color w:val="FF0000"/>
                <w:sz w:val="18"/>
                <w:szCs w:val="16"/>
              </w:rPr>
              <w:t>埼大みらい基金を</w:t>
            </w:r>
            <w:r w:rsidR="00CF09CF" w:rsidRPr="00A218C5">
              <w:rPr>
                <w:rFonts w:ascii="游ゴシック" w:eastAsia="游ゴシック" w:hAnsi="游ゴシック" w:hint="eastAsia"/>
                <w:bCs/>
                <w:color w:val="FF0000"/>
                <w:sz w:val="18"/>
                <w:szCs w:val="16"/>
              </w:rPr>
              <w:t>ご</w:t>
            </w:r>
            <w:r w:rsidRPr="00A218C5">
              <w:rPr>
                <w:rFonts w:ascii="游ゴシック" w:eastAsia="游ゴシック" w:hAnsi="游ゴシック" w:hint="eastAsia"/>
                <w:bCs/>
                <w:color w:val="FF0000"/>
                <w:sz w:val="18"/>
                <w:szCs w:val="16"/>
              </w:rPr>
              <w:t>選択</w:t>
            </w:r>
          </w:p>
          <w:p w14:paraId="2BD1AE9F" w14:textId="77777777" w:rsidR="001429B7" w:rsidRPr="00A218C5" w:rsidRDefault="00D32447" w:rsidP="00D32447">
            <w:pPr>
              <w:snapToGrid w:val="0"/>
              <w:spacing w:line="200" w:lineRule="exact"/>
              <w:jc w:val="center"/>
              <w:rPr>
                <w:rFonts w:ascii="游ゴシック" w:eastAsia="游ゴシック" w:hAnsi="游ゴシック"/>
                <w:bCs/>
                <w:color w:val="FF0000"/>
                <w:sz w:val="18"/>
                <w:szCs w:val="16"/>
              </w:rPr>
            </w:pPr>
            <w:r w:rsidRPr="00A218C5">
              <w:rPr>
                <w:rFonts w:ascii="游ゴシック" w:eastAsia="游ゴシック" w:hAnsi="游ゴシック" w:hint="eastAsia"/>
                <w:bCs/>
                <w:color w:val="FF0000"/>
                <w:sz w:val="18"/>
                <w:szCs w:val="16"/>
              </w:rPr>
              <w:t>いただいた場合は、使途の</w:t>
            </w:r>
          </w:p>
          <w:p w14:paraId="1693BE1D" w14:textId="2583EE56" w:rsidR="00D32447" w:rsidRPr="00A218C5" w:rsidRDefault="00D32447" w:rsidP="00F433A8">
            <w:pPr>
              <w:snapToGrid w:val="0"/>
              <w:spacing w:line="200" w:lineRule="exact"/>
              <w:jc w:val="center"/>
              <w:rPr>
                <w:rFonts w:ascii="游ゴシック" w:eastAsia="游ゴシック" w:hAnsi="游ゴシック"/>
                <w:bCs/>
                <w:sz w:val="20"/>
                <w:szCs w:val="18"/>
              </w:rPr>
            </w:pPr>
            <w:r w:rsidRPr="00A218C5">
              <w:rPr>
                <w:rFonts w:ascii="游ゴシック" w:eastAsia="游ゴシック" w:hAnsi="游ゴシック" w:hint="eastAsia"/>
                <w:bCs/>
                <w:color w:val="FF0000"/>
                <w:sz w:val="18"/>
                <w:szCs w:val="16"/>
              </w:rPr>
              <w:t>ご指定もお願いいたします</w:t>
            </w:r>
            <w:r w:rsidR="0091370F" w:rsidRPr="00A218C5">
              <w:rPr>
                <w:rFonts w:ascii="游ゴシック" w:eastAsia="游ゴシック" w:hAnsi="游ゴシック"/>
                <w:bCs/>
                <w:color w:val="000000" w:themeColor="text1"/>
                <w:sz w:val="18"/>
                <w:szCs w:val="16"/>
              </w:rPr>
              <w:br/>
            </w:r>
            <w:r w:rsidR="0091370F" w:rsidRPr="00A218C5">
              <w:rPr>
                <w:rFonts w:ascii="游ゴシック" w:eastAsia="游ゴシック" w:hAnsi="游ゴシック" w:hint="eastAsia"/>
                <w:bCs/>
                <w:sz w:val="18"/>
                <w:szCs w:val="16"/>
              </w:rPr>
              <w:t>（ご指定が無い場合は「使途を大学に一任する」をご選択いただいたこととさせていただきます）</w:t>
            </w:r>
          </w:p>
        </w:tc>
        <w:tc>
          <w:tcPr>
            <w:tcW w:w="7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122A5" w14:textId="4E1BB5C5" w:rsidR="00A5385E" w:rsidRPr="00A218C5" w:rsidRDefault="00301594" w:rsidP="00A218C5">
            <w:pPr>
              <w:snapToGrid w:val="0"/>
              <w:spacing w:beforeLines="50" w:before="120"/>
              <w:jc w:val="both"/>
              <w:rPr>
                <w:rFonts w:ascii="游ゴシック" w:eastAsia="游ゴシック" w:hAnsi="游ゴシック"/>
                <w:b/>
                <w:bCs/>
                <w:sz w:val="18"/>
                <w:szCs w:val="16"/>
                <w:u w:val="single" w:color="000000" w:themeColor="text1"/>
              </w:rPr>
            </w:pPr>
            <w:bookmarkStart w:id="0" w:name="_Hlk161998193"/>
            <w:r>
              <w:rPr>
                <w:rFonts w:ascii="游ゴシック" w:eastAsia="游ゴシック" w:hAnsi="游ゴシック"/>
                <w:noProof/>
                <w:sz w:val="16"/>
                <w:szCs w:val="16"/>
              </w:rPr>
              <mc:AlternateContent>
                <mc:Choice Requires="wpg">
                  <w:drawing>
                    <wp:anchor distT="0" distB="0" distL="114300" distR="114300" simplePos="0" relativeHeight="251670531" behindDoc="0" locked="0" layoutInCell="1" allowOverlap="1" wp14:anchorId="454883BE" wp14:editId="5FA8B8F3">
                      <wp:simplePos x="0" y="0"/>
                      <wp:positionH relativeFrom="column">
                        <wp:posOffset>3150235</wp:posOffset>
                      </wp:positionH>
                      <wp:positionV relativeFrom="paragraph">
                        <wp:posOffset>96520</wp:posOffset>
                      </wp:positionV>
                      <wp:extent cx="896620" cy="188595"/>
                      <wp:effectExtent l="0" t="0" r="17780" b="1905"/>
                      <wp:wrapNone/>
                      <wp:docPr id="213983314" name="グループ化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96620" cy="188595"/>
                                <a:chOff x="0" y="546019"/>
                                <a:chExt cx="897103" cy="188595"/>
                              </a:xfrm>
                            </wpg:grpSpPr>
                            <wps:wsp>
                              <wps:cNvPr id="1269205098" name="四角形: 角を丸くする 206527031">
                                <a:extLst>
                                  <a:ext uri="{FF2B5EF4-FFF2-40B4-BE49-F238E27FC236}">
                                    <a16:creationId xmlns:a16="http://schemas.microsoft.com/office/drawing/2014/main" id="{CE422AB5-DBA4-04E0-AE32-32E7EFB6E24B}"/>
                                  </a:ext>
                                </a:extLst>
                              </wps:cNvPr>
                              <wps:cNvSpPr/>
                              <wps:spPr>
                                <a:xfrm>
                                  <a:off x="0" y="552450"/>
                                  <a:ext cx="897103" cy="139619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rgbClr val="0066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13217245" w14:textId="77777777" w:rsidR="00301594" w:rsidRPr="00D42B8D" w:rsidRDefault="00301594" w:rsidP="00301594">
                                    <w:pPr>
                                      <w:jc w:val="center"/>
                                      <w:rPr>
                                        <w:rFonts w:eastAsia="游明朝" w:hAnsi="游明朝" w:cs="Times New Roman"/>
                                        <w:color w:val="006600"/>
                                        <w:kern w:val="2"/>
                                        <w:sz w:val="21"/>
                                        <w:szCs w:val="21"/>
                                      </w:rPr>
                                    </w:pPr>
                                    <w:r w:rsidRPr="00D42B8D">
                                      <w:rPr>
                                        <w:rFonts w:eastAsia="游明朝" w:hAnsi="游明朝" w:cs="Times New Roman" w:hint="eastAsia"/>
                                        <w:color w:val="006600"/>
                                        <w:kern w:val="2"/>
                                        <w:sz w:val="21"/>
                                        <w:szCs w:val="21"/>
                                      </w:rPr>
                                      <w:t> 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94135684" name="テキスト ボックス 16">
                                <a:extLst>
                                  <a:ext uri="{FF2B5EF4-FFF2-40B4-BE49-F238E27FC236}">
                                    <a16:creationId xmlns:a16="http://schemas.microsoft.com/office/drawing/2014/main" id="{117E6CE7-5E23-19AC-2B9A-C8087D871144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35579" y="546019"/>
                                  <a:ext cx="805815" cy="188595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26681C21" w14:textId="77777777" w:rsidR="00301594" w:rsidRPr="00D42B8D" w:rsidRDefault="00301594" w:rsidP="00301594">
                                    <w:pPr>
                                      <w:jc w:val="distribute"/>
                                      <w:rPr>
                                        <w:rFonts w:ascii="BIZ UDPゴシック" w:eastAsia="BIZ UDPゴシック" w:hAnsi="BIZ UDPゴシック" w:cs="Times New Roman"/>
                                        <w:b/>
                                        <w:bCs/>
                                        <w:color w:val="006600"/>
                                        <w:kern w:val="2"/>
                                        <w:sz w:val="16"/>
                                        <w:szCs w:val="16"/>
                                      </w:rPr>
                                    </w:pPr>
                                    <w:r w:rsidRPr="00D42B8D">
                                      <w:rPr>
                                        <w:rFonts w:ascii="BIZ UDPゴシック" w:eastAsia="BIZ UDPゴシック" w:hAnsi="BIZ UDPゴシック" w:cs="Times New Roman" w:hint="eastAsia"/>
                                        <w:b/>
                                        <w:bCs/>
                                        <w:color w:val="006600"/>
                                        <w:kern w:val="2"/>
                                        <w:sz w:val="16"/>
                                        <w:szCs w:val="16"/>
                                      </w:rPr>
                                      <w:t>所得税控除対象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54883BE" id="グループ化 8" o:spid="_x0000_s1027" style="position:absolute;left:0;text-align:left;margin-left:248.05pt;margin-top:7.6pt;width:70.6pt;height:14.85pt;z-index:251670531;mso-width-relative:margin;mso-height-relative:margin" coordorigin=",5460" coordsize="8971,1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">
                      <v:roundrect id="四角形: 角を丸くする 206527031" o:spid="_x0000_s1028" style="position:absolute;top:5524;width:8971;height:1396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" fillcolor="white [3212]" strokecolor="#060" strokeweight="1pt">
                        <v:stroke joinstyle="miter"/>
                        <v:textbox>
                          <w:txbxContent>
                            <w:p w14:paraId="13217245" w14:textId="77777777" w:rsidR="00301594" w:rsidRPr="00D42B8D" w:rsidRDefault="00301594" w:rsidP="00301594">
                              <w:pPr>
                                <w:jc w:val="center"/>
                                <w:rPr>
                                  <w:rFonts w:eastAsia="游明朝" w:hAnsi="游明朝" w:cs="Times New Roman"/>
                                  <w:color w:val="006600"/>
                                  <w:kern w:val="2"/>
                                  <w:sz w:val="21"/>
                                  <w:szCs w:val="21"/>
                                </w:rPr>
                              </w:pPr>
                              <w:r w:rsidRPr="00D42B8D">
                                <w:rPr>
                                  <w:rFonts w:eastAsia="游明朝" w:hAnsi="游明朝" w:cs="Times New Roman" w:hint="eastAsia"/>
                                  <w:color w:val="006600"/>
                                  <w:kern w:val="2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v:textbox>
                      </v:roundrect>
                      <v:shape id="テキスト ボックス 16" o:spid="_x0000_s1029" style="position:absolute;left:355;top:5460;width:8058;height:1886;visibility:visible;mso-wrap-style:square;v-text-anchor:middle" coordsize="805815,1885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" adj="-11796480,,5400" path="m31433,l805815,r,l805815,157162v,17360,-14073,31433,-31433,31433l,188595r,l,31433c,14073,14073,,31433,xe" filled="f" stroked="f" strokeweight=".5pt">
                        <v:stroke joinstyle="miter"/>
                        <v:formulas/>
                        <v:path arrowok="t" o:connecttype="custom" o:connectlocs="31433,0;805815,0;805815,0;805815,157162;774382,188595;0,188595;0,188595;0,31433;31433,0" o:connectangles="0,0,0,0,0,0,0,0,0" textboxrect="0,0,805815,188595"/>
                        <v:textbox inset="0,0,0,0">
                          <w:txbxContent>
                            <w:p w14:paraId="26681C21" w14:textId="77777777" w:rsidR="00301594" w:rsidRPr="00D42B8D" w:rsidRDefault="00301594" w:rsidP="00301594">
                              <w:pPr>
                                <w:jc w:val="distribute"/>
                                <w:rPr>
                                  <w:rFonts w:ascii="BIZ UDPゴシック" w:eastAsia="BIZ UDPゴシック" w:hAnsi="BIZ UDPゴシック" w:cs="Times New Roman"/>
                                  <w:b/>
                                  <w:bCs/>
                                  <w:color w:val="006600"/>
                                  <w:kern w:val="2"/>
                                  <w:sz w:val="16"/>
                                  <w:szCs w:val="16"/>
                                </w:rPr>
                              </w:pPr>
                              <w:r w:rsidRPr="00D42B8D">
                                <w:rPr>
                                  <w:rFonts w:ascii="BIZ UDPゴシック" w:eastAsia="BIZ UDPゴシック" w:hAnsi="BIZ UDPゴシック" w:cs="Times New Roman" w:hint="eastAsia"/>
                                  <w:b/>
                                  <w:bCs/>
                                  <w:color w:val="006600"/>
                                  <w:kern w:val="2"/>
                                  <w:sz w:val="16"/>
                                  <w:szCs w:val="16"/>
                                </w:rPr>
                                <w:t>所得税控除対象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CF09CF" w:rsidRPr="00A218C5">
              <w:rPr>
                <w:rFonts w:ascii="游ゴシック" w:eastAsia="游ゴシック" w:hAnsi="游ゴシック" w:hint="eastAsia"/>
                <w:b/>
                <w:bCs/>
                <w:sz w:val="20"/>
                <w:szCs w:val="18"/>
                <w:u w:val="single" w:color="000000" w:themeColor="text1"/>
              </w:rPr>
              <w:t xml:space="preserve">□ </w:t>
            </w:r>
            <w:bookmarkEnd w:id="0"/>
            <w:r w:rsidR="00140065" w:rsidRPr="00A218C5">
              <w:rPr>
                <w:rFonts w:ascii="游ゴシック" w:eastAsia="游ゴシック" w:hAnsi="游ゴシック" w:hint="eastAsia"/>
                <w:b/>
                <w:bCs/>
                <w:sz w:val="20"/>
                <w:szCs w:val="18"/>
                <w:u w:val="single" w:color="000000" w:themeColor="text1"/>
              </w:rPr>
              <w:t>埼大みらい基金</w:t>
            </w:r>
            <w:r w:rsidR="00D32447" w:rsidRPr="00A218C5">
              <w:rPr>
                <w:rFonts w:ascii="游ゴシック" w:eastAsia="游ゴシック" w:hAnsi="游ゴシック" w:hint="eastAsia"/>
                <w:b/>
                <w:bCs/>
                <w:sz w:val="18"/>
                <w:szCs w:val="16"/>
                <w:u w:val="single" w:color="000000" w:themeColor="text1"/>
              </w:rPr>
              <w:t>（</w:t>
            </w:r>
            <w:r w:rsidR="001C7445" w:rsidRPr="00A218C5">
              <w:rPr>
                <w:rFonts w:ascii="游ゴシック" w:eastAsia="游ゴシック" w:hAnsi="游ゴシック" w:hint="eastAsia"/>
                <w:b/>
                <w:bCs/>
                <w:sz w:val="18"/>
                <w:szCs w:val="16"/>
                <w:u w:val="single" w:color="000000" w:themeColor="text1"/>
              </w:rPr>
              <w:t>下記より使途を一つご指定ください</w:t>
            </w:r>
            <w:r w:rsidR="00D32447" w:rsidRPr="00A218C5">
              <w:rPr>
                <w:rFonts w:ascii="游ゴシック" w:eastAsia="游ゴシック" w:hAnsi="游ゴシック" w:hint="eastAsia"/>
                <w:b/>
                <w:bCs/>
                <w:sz w:val="18"/>
                <w:szCs w:val="16"/>
                <w:u w:val="single" w:color="000000" w:themeColor="text1"/>
              </w:rPr>
              <w:t>）</w:t>
            </w:r>
          </w:p>
          <w:p w14:paraId="6FC9909F" w14:textId="625C0A02" w:rsidR="00453BFD" w:rsidRPr="00A218C5" w:rsidRDefault="00A218C5" w:rsidP="00A218C5">
            <w:pPr>
              <w:snapToGrid w:val="0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A218C5">
              <w:rPr>
                <w:rFonts w:ascii="游ゴシック" w:eastAsia="游ゴシック" w:hAnsi="游ゴシック" w:hint="eastAsia"/>
                <w:b/>
                <w:bCs/>
                <w:noProof/>
                <w:sz w:val="20"/>
                <w:szCs w:val="18"/>
                <w:u w:val="single" w:color="000000" w:themeColor="text1"/>
                <w:lang w:val="ja-JP"/>
              </w:rPr>
              <mc:AlternateContent>
                <mc:Choice Requires="wpg">
                  <w:drawing>
                    <wp:anchor distT="0" distB="0" distL="114300" distR="114300" simplePos="0" relativeHeight="251653123" behindDoc="0" locked="0" layoutInCell="1" allowOverlap="1" wp14:anchorId="57DC8A95" wp14:editId="6C042275">
                      <wp:simplePos x="0" y="0"/>
                      <wp:positionH relativeFrom="column">
                        <wp:posOffset>323850</wp:posOffset>
                      </wp:positionH>
                      <wp:positionV relativeFrom="paragraph">
                        <wp:posOffset>17145</wp:posOffset>
                      </wp:positionV>
                      <wp:extent cx="2966085" cy="862330"/>
                      <wp:effectExtent l="0" t="0" r="5715" b="0"/>
                      <wp:wrapNone/>
                      <wp:docPr id="706953749" name="グループ化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966085" cy="862330"/>
                                <a:chOff x="121404" y="0"/>
                                <a:chExt cx="2966686" cy="715645"/>
                              </a:xfrm>
                            </wpg:grpSpPr>
                            <wps:wsp>
                              <wps:cNvPr id="1609055496" name="フローチャート: 処理 2"/>
                              <wps:cNvSpPr/>
                              <wps:spPr>
                                <a:xfrm>
                                  <a:off x="267335" y="0"/>
                                  <a:ext cx="2820755" cy="715645"/>
                                </a:xfrm>
                                <a:prstGeom prst="flowChartProcess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79B1949E" w14:textId="3FE61A2E" w:rsidR="00D32447" w:rsidRPr="00A218C5" w:rsidRDefault="00D32447" w:rsidP="000C4D54">
                                    <w:pPr>
                                      <w:snapToGrid w:val="0"/>
                                      <w:spacing w:after="0" w:line="220" w:lineRule="exact"/>
                                      <w:ind w:leftChars="64" w:left="141"/>
                                      <w:jc w:val="both"/>
                                      <w:rPr>
                                        <w:rFonts w:ascii="游ゴシック" w:eastAsia="游ゴシック" w:hAnsi="游ゴシック"/>
                                        <w:color w:val="000000" w:themeColor="text1"/>
                                        <w:sz w:val="16"/>
                                        <w:szCs w:val="14"/>
                                      </w:rPr>
                                    </w:pPr>
                                    <w:r w:rsidRPr="00A218C5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>□</w:t>
                                    </w:r>
                                    <w:r w:rsidR="00CF09CF" w:rsidRPr="00A218C5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 xml:space="preserve"> </w:t>
                                    </w:r>
                                    <w:r w:rsidRPr="00A218C5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>使途を大学に一任する</w:t>
                                    </w:r>
                                  </w:p>
                                  <w:p w14:paraId="2C9F7400" w14:textId="00337386" w:rsidR="00D32447" w:rsidRPr="00A218C5" w:rsidRDefault="00D32447" w:rsidP="000C4D54">
                                    <w:pPr>
                                      <w:snapToGrid w:val="0"/>
                                      <w:spacing w:after="0" w:line="220" w:lineRule="exact"/>
                                      <w:ind w:leftChars="64" w:left="141"/>
                                      <w:rPr>
                                        <w:rFonts w:ascii="游ゴシック" w:eastAsia="游ゴシック" w:hAnsi="游ゴシック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</w:pPr>
                                    <w:r w:rsidRPr="00A218C5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>□</w:t>
                                    </w:r>
                                    <w:r w:rsidR="00CF09CF" w:rsidRPr="00A218C5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 xml:space="preserve"> </w:t>
                                    </w:r>
                                    <w:r w:rsidRPr="00A218C5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>教育・研究に関する支援</w:t>
                                    </w:r>
                                    <w:r w:rsidR="001C7445" w:rsidRPr="00A218C5">
                                      <w:rPr>
                                        <w:rFonts w:ascii="游ゴシック" w:eastAsia="游ゴシック" w:hAnsi="游ゴシック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br/>
                                    </w:r>
                                    <w:r w:rsidR="001C7445" w:rsidRPr="00A218C5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>□ キャンパスの環境整備に関する支援</w:t>
                                    </w:r>
                                  </w:p>
                                  <w:p w14:paraId="7C31EE8D" w14:textId="50A3B6CF" w:rsidR="00D32447" w:rsidRPr="00A218C5" w:rsidRDefault="00D32447" w:rsidP="000C4D54">
                                    <w:pPr>
                                      <w:snapToGrid w:val="0"/>
                                      <w:spacing w:after="0" w:line="220" w:lineRule="exact"/>
                                      <w:ind w:leftChars="65" w:left="143"/>
                                      <w:jc w:val="both"/>
                                      <w:rPr>
                                        <w:rFonts w:ascii="游ゴシック" w:eastAsia="游ゴシック" w:hAnsi="游ゴシック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</w:pPr>
                                    <w:r w:rsidRPr="00A218C5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>□</w:t>
                                    </w:r>
                                    <w:r w:rsidR="00CF09CF" w:rsidRPr="00A218C5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 xml:space="preserve"> </w:t>
                                    </w:r>
                                    <w:r w:rsidRPr="00A218C5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>国際交流事業への支援</w:t>
                                    </w:r>
                                  </w:p>
                                  <w:p w14:paraId="77C93422" w14:textId="0527F0DA" w:rsidR="00D32447" w:rsidRPr="00A218C5" w:rsidRDefault="00D32447" w:rsidP="000C4D54">
                                    <w:pPr>
                                      <w:snapToGrid w:val="0"/>
                                      <w:spacing w:after="0" w:line="220" w:lineRule="exact"/>
                                      <w:ind w:leftChars="64" w:left="141"/>
                                      <w:rPr>
                                        <w:rFonts w:ascii="游ゴシック" w:eastAsia="游ゴシック" w:hAnsi="游ゴシック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</w:pPr>
                                    <w:r w:rsidRPr="00A218C5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>□</w:t>
                                    </w:r>
                                    <w:r w:rsidR="00CF09CF" w:rsidRPr="00A218C5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 xml:space="preserve"> </w:t>
                                    </w:r>
                                    <w:r w:rsidRPr="00A218C5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>社会連携事業への支援</w:t>
                                    </w:r>
                                    <w:r w:rsidR="0011051E" w:rsidRPr="00A218C5">
                                      <w:rPr>
                                        <w:rFonts w:ascii="游ゴシック" w:eastAsia="游ゴシック" w:hAnsi="游ゴシック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br/>
                                    </w:r>
                                    <w:r w:rsidRPr="00A218C5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>□</w:t>
                                    </w:r>
                                    <w:r w:rsidR="00CF09CF" w:rsidRPr="00A218C5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 xml:space="preserve"> </w:t>
                                    </w:r>
                                    <w:r w:rsidRPr="00A218C5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>学生</w:t>
                                    </w:r>
                                    <w:r w:rsidR="003E685D" w:rsidRPr="00A218C5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>への</w:t>
                                    </w:r>
                                    <w:r w:rsidRPr="00A218C5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>奨励事業</w:t>
                                    </w:r>
                                    <w:r w:rsidR="003E685D" w:rsidRPr="00A218C5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>に関する</w:t>
                                    </w:r>
                                    <w:r w:rsidR="001429B7" w:rsidRPr="00A218C5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>支援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91729683" name="フローチャート: 処理 2"/>
                              <wps:cNvSpPr/>
                              <wps:spPr>
                                <a:xfrm>
                                  <a:off x="121404" y="21476"/>
                                  <a:ext cx="216044" cy="672949"/>
                                </a:xfrm>
                                <a:prstGeom prst="flowChartProcess">
                                  <a:avLst/>
                                </a:prstGeom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1FB899F5" w14:textId="4A8A9556" w:rsidR="0011051E" w:rsidRPr="00D42B8D" w:rsidRDefault="0011051E" w:rsidP="00D42B8D">
                                    <w:pPr>
                                      <w:snapToGrid w:val="0"/>
                                      <w:spacing w:after="0" w:line="240" w:lineRule="atLeast"/>
                                      <w:jc w:val="distribute"/>
                                      <w:rPr>
                                        <w:rFonts w:ascii="游ゴシック" w:eastAsia="游ゴシック" w:hAnsi="游ゴシック"/>
                                        <w:b/>
                                        <w:bCs/>
                                        <w:color w:val="FFFFFF" w:themeColor="background1"/>
                                        <w:sz w:val="18"/>
                                        <w:szCs w:val="16"/>
                                      </w:rPr>
                                    </w:pPr>
                                    <w:r w:rsidRPr="00D42B8D">
                                      <w:rPr>
                                        <w:rFonts w:ascii="游ゴシック" w:eastAsia="游ゴシック" w:hAnsi="游ゴシック" w:hint="eastAsia"/>
                                        <w:b/>
                                        <w:bCs/>
                                        <w:color w:val="FFFFFF" w:themeColor="background1"/>
                                        <w:sz w:val="18"/>
                                        <w:szCs w:val="16"/>
                                      </w:rPr>
                                      <w:t>使途項目</w:t>
                                    </w:r>
                                  </w:p>
                                  <w:p w14:paraId="2BEFE99F" w14:textId="77777777" w:rsidR="0011051E" w:rsidRPr="00A218C5" w:rsidRDefault="0011051E" w:rsidP="00D42B8D">
                                    <w:pPr>
                                      <w:snapToGrid w:val="0"/>
                                      <w:spacing w:after="0" w:line="240" w:lineRule="atLeast"/>
                                      <w:rPr>
                                        <w:rFonts w:ascii="游ゴシック" w:eastAsia="游ゴシック" w:hAnsi="游ゴシック"/>
                                        <w:color w:val="FFFFFF" w:themeColor="background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eaVert" wrap="square" lIns="0" tIns="108000" rIns="0" bIns="10800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7DC8A95" id="グループ化 5" o:spid="_x0000_s1030" style="position:absolute;margin-left:25.5pt;margin-top:1.35pt;width:233.55pt;height:67.9pt;z-index:251653123;mso-width-relative:margin;mso-height-relative:margin" coordorigin="1214" coordsize="29666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">
                      <v:shapetype id="_x0000_t109" coordsize="21600,21600" o:spt="109" path="m,l,21600r21600,l21600,xe">
                        <v:stroke joinstyle="miter"/>
                        <v:path gradientshapeok="t" o:connecttype="rect"/>
                      </v:shapetype>
                      <v:shape id="フローチャート: 処理 2" o:spid="_x0000_s1031" type="#_x0000_t109" style="position:absolute;left:2673;width:28207;height:71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" filled="f" stroked="f" strokeweight="1pt">
                        <v:textbox inset="0,0,0,0">
                          <w:txbxContent>
                            <w:p w14:paraId="79B1949E" w14:textId="3FE61A2E" w:rsidR="00D32447" w:rsidRPr="00A218C5" w:rsidRDefault="00D32447" w:rsidP="000C4D54">
                              <w:pPr>
                                <w:snapToGrid w:val="0"/>
                                <w:spacing w:after="0" w:line="220" w:lineRule="exact"/>
                                <w:ind w:leftChars="64" w:left="141"/>
                                <w:jc w:val="both"/>
                                <w:rPr>
                                  <w:rFonts w:ascii="游ゴシック" w:eastAsia="游ゴシック" w:hAnsi="游ゴシック"/>
                                  <w:color w:val="000000" w:themeColor="text1"/>
                                  <w:sz w:val="16"/>
                                  <w:szCs w:val="14"/>
                                </w:rPr>
                              </w:pPr>
                              <w:r w:rsidRPr="00A218C5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>□</w:t>
                              </w:r>
                              <w:r w:rsidR="00CF09CF" w:rsidRPr="00A218C5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 xml:space="preserve"> </w:t>
                              </w:r>
                              <w:r w:rsidRPr="00A218C5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>使途を大学に一任する</w:t>
                              </w:r>
                            </w:p>
                            <w:p w14:paraId="2C9F7400" w14:textId="00337386" w:rsidR="00D32447" w:rsidRPr="00A218C5" w:rsidRDefault="00D32447" w:rsidP="000C4D54">
                              <w:pPr>
                                <w:snapToGrid w:val="0"/>
                                <w:spacing w:after="0" w:line="220" w:lineRule="exact"/>
                                <w:ind w:leftChars="64" w:left="141"/>
                                <w:rPr>
                                  <w:rFonts w:ascii="游ゴシック" w:eastAsia="游ゴシック" w:hAnsi="游ゴシック"/>
                                  <w:color w:val="000000" w:themeColor="text1"/>
                                  <w:sz w:val="18"/>
                                  <w:szCs w:val="16"/>
                                </w:rPr>
                              </w:pPr>
                              <w:r w:rsidRPr="00A218C5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>□</w:t>
                              </w:r>
                              <w:r w:rsidR="00CF09CF" w:rsidRPr="00A218C5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 xml:space="preserve"> </w:t>
                              </w:r>
                              <w:r w:rsidRPr="00A218C5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>教育・研究に関する支援</w:t>
                              </w:r>
                              <w:r w:rsidR="001C7445" w:rsidRPr="00A218C5">
                                <w:rPr>
                                  <w:rFonts w:ascii="游ゴシック" w:eastAsia="游ゴシック" w:hAnsi="游ゴシック"/>
                                  <w:color w:val="000000" w:themeColor="text1"/>
                                  <w:sz w:val="18"/>
                                  <w:szCs w:val="16"/>
                                </w:rPr>
                                <w:br/>
                              </w:r>
                              <w:r w:rsidR="001C7445" w:rsidRPr="00A218C5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>□ キャンパスの環境整備に関する支援</w:t>
                              </w:r>
                            </w:p>
                            <w:p w14:paraId="7C31EE8D" w14:textId="50A3B6CF" w:rsidR="00D32447" w:rsidRPr="00A218C5" w:rsidRDefault="00D32447" w:rsidP="000C4D54">
                              <w:pPr>
                                <w:snapToGrid w:val="0"/>
                                <w:spacing w:after="0" w:line="220" w:lineRule="exact"/>
                                <w:ind w:leftChars="65" w:left="143"/>
                                <w:jc w:val="both"/>
                                <w:rPr>
                                  <w:rFonts w:ascii="游ゴシック" w:eastAsia="游ゴシック" w:hAnsi="游ゴシック"/>
                                  <w:color w:val="000000" w:themeColor="text1"/>
                                  <w:sz w:val="18"/>
                                  <w:szCs w:val="16"/>
                                </w:rPr>
                              </w:pPr>
                              <w:r w:rsidRPr="00A218C5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>□</w:t>
                              </w:r>
                              <w:r w:rsidR="00CF09CF" w:rsidRPr="00A218C5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 xml:space="preserve"> </w:t>
                              </w:r>
                              <w:r w:rsidRPr="00A218C5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>国際交流事業への支援</w:t>
                              </w:r>
                            </w:p>
                            <w:p w14:paraId="77C93422" w14:textId="0527F0DA" w:rsidR="00D32447" w:rsidRPr="00A218C5" w:rsidRDefault="00D32447" w:rsidP="000C4D54">
                              <w:pPr>
                                <w:snapToGrid w:val="0"/>
                                <w:spacing w:after="0" w:line="220" w:lineRule="exact"/>
                                <w:ind w:leftChars="64" w:left="141"/>
                                <w:rPr>
                                  <w:rFonts w:ascii="游ゴシック" w:eastAsia="游ゴシック" w:hAnsi="游ゴシック"/>
                                  <w:color w:val="000000" w:themeColor="text1"/>
                                  <w:sz w:val="18"/>
                                  <w:szCs w:val="16"/>
                                </w:rPr>
                              </w:pPr>
                              <w:r w:rsidRPr="00A218C5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>□</w:t>
                              </w:r>
                              <w:r w:rsidR="00CF09CF" w:rsidRPr="00A218C5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 xml:space="preserve"> </w:t>
                              </w:r>
                              <w:r w:rsidRPr="00A218C5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>社会連携事業への支援</w:t>
                              </w:r>
                              <w:r w:rsidR="0011051E" w:rsidRPr="00A218C5">
                                <w:rPr>
                                  <w:rFonts w:ascii="游ゴシック" w:eastAsia="游ゴシック" w:hAnsi="游ゴシック"/>
                                  <w:color w:val="000000" w:themeColor="text1"/>
                                  <w:sz w:val="18"/>
                                  <w:szCs w:val="16"/>
                                </w:rPr>
                                <w:br/>
                              </w:r>
                              <w:r w:rsidRPr="00A218C5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>□</w:t>
                              </w:r>
                              <w:r w:rsidR="00CF09CF" w:rsidRPr="00A218C5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 xml:space="preserve"> </w:t>
                              </w:r>
                              <w:r w:rsidRPr="00A218C5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>学生</w:t>
                              </w:r>
                              <w:r w:rsidR="003E685D" w:rsidRPr="00A218C5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>への</w:t>
                              </w:r>
                              <w:r w:rsidRPr="00A218C5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>奨励事業</w:t>
                              </w:r>
                              <w:r w:rsidR="003E685D" w:rsidRPr="00A218C5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>に関する</w:t>
                              </w:r>
                              <w:r w:rsidR="001429B7" w:rsidRPr="00A218C5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>支援</w:t>
                              </w:r>
                            </w:p>
                          </w:txbxContent>
                        </v:textbox>
                      </v:shape>
                      <v:shape id="フローチャート: 処理 2" o:spid="_x0000_s1032" type="#_x0000_t109" style="position:absolute;left:1214;top:214;width:2160;height:673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" fillcolor="#5a5a5a [2109]" stroked="f" strokeweight="1pt">
                        <v:textbox style="layout-flow:vertical-ideographic" inset="0,3mm,0,3mm">
                          <w:txbxContent>
                            <w:p w14:paraId="1FB899F5" w14:textId="4A8A9556" w:rsidR="0011051E" w:rsidRPr="00D42B8D" w:rsidRDefault="0011051E" w:rsidP="00D42B8D">
                              <w:pPr>
                                <w:snapToGrid w:val="0"/>
                                <w:spacing w:after="0" w:line="240" w:lineRule="atLeast"/>
                                <w:jc w:val="distribute"/>
                                <w:rPr>
                                  <w:rFonts w:ascii="游ゴシック" w:eastAsia="游ゴシック" w:hAnsi="游ゴシック"/>
                                  <w:b/>
                                  <w:bCs/>
                                  <w:color w:val="FFFFFF" w:themeColor="background1"/>
                                  <w:sz w:val="18"/>
                                  <w:szCs w:val="16"/>
                                </w:rPr>
                              </w:pPr>
                              <w:r w:rsidRPr="00D42B8D">
                                <w:rPr>
                                  <w:rFonts w:ascii="游ゴシック" w:eastAsia="游ゴシック" w:hAnsi="游ゴシック" w:hint="eastAsia"/>
                                  <w:b/>
                                  <w:bCs/>
                                  <w:color w:val="FFFFFF" w:themeColor="background1"/>
                                  <w:sz w:val="18"/>
                                  <w:szCs w:val="16"/>
                                </w:rPr>
                                <w:t>使途項目</w:t>
                              </w:r>
                            </w:p>
                            <w:p w14:paraId="2BEFE99F" w14:textId="77777777" w:rsidR="0011051E" w:rsidRPr="00A218C5" w:rsidRDefault="0011051E" w:rsidP="00D42B8D">
                              <w:pPr>
                                <w:snapToGrid w:val="0"/>
                                <w:spacing w:after="0" w:line="240" w:lineRule="atLeast"/>
                                <w:rPr>
                                  <w:rFonts w:ascii="游ゴシック" w:eastAsia="游ゴシック" w:hAnsi="游ゴシック"/>
                                  <w:color w:val="FFFFFF" w:themeColor="background1"/>
                                  <w:sz w:val="21"/>
                                  <w:szCs w:val="21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708B2E19" w14:textId="5AA7C29F" w:rsidR="00453BFD" w:rsidRPr="00A218C5" w:rsidRDefault="00453BFD" w:rsidP="00A218C5">
            <w:pPr>
              <w:snapToGrid w:val="0"/>
              <w:jc w:val="both"/>
              <w:rPr>
                <w:rFonts w:ascii="游ゴシック" w:eastAsia="游ゴシック" w:hAnsi="游ゴシック"/>
                <w:sz w:val="16"/>
                <w:szCs w:val="16"/>
              </w:rPr>
            </w:pPr>
          </w:p>
          <w:p w14:paraId="5BE00F57" w14:textId="5DD2551A" w:rsidR="00CF09CF" w:rsidRPr="00A218C5" w:rsidRDefault="00CF09CF" w:rsidP="00A218C5">
            <w:pPr>
              <w:snapToGrid w:val="0"/>
              <w:jc w:val="both"/>
              <w:rPr>
                <w:rFonts w:ascii="游ゴシック" w:eastAsia="游ゴシック" w:hAnsi="游ゴシック"/>
                <w:sz w:val="16"/>
                <w:szCs w:val="16"/>
              </w:rPr>
            </w:pPr>
          </w:p>
          <w:p w14:paraId="0FAEBC23" w14:textId="46C43C74" w:rsidR="00A218C5" w:rsidRDefault="00A218C5" w:rsidP="00A218C5">
            <w:pPr>
              <w:snapToGrid w:val="0"/>
              <w:spacing w:line="260" w:lineRule="exact"/>
              <w:ind w:left="3349" w:hangingChars="2093" w:hanging="3349"/>
              <w:jc w:val="both"/>
              <w:rPr>
                <w:rFonts w:ascii="游ゴシック" w:eastAsia="游ゴシック" w:hAnsi="游ゴシック"/>
                <w:b/>
                <w:bCs/>
                <w:sz w:val="16"/>
                <w:szCs w:val="16"/>
                <w:u w:val="single" w:color="000000" w:themeColor="text1"/>
              </w:rPr>
            </w:pPr>
          </w:p>
          <w:p w14:paraId="2791A1FE" w14:textId="3327B969" w:rsidR="00A218C5" w:rsidRDefault="00A218C5" w:rsidP="00A218C5">
            <w:pPr>
              <w:snapToGrid w:val="0"/>
              <w:spacing w:line="260" w:lineRule="exact"/>
              <w:ind w:left="3349" w:hangingChars="2093" w:hanging="3349"/>
              <w:jc w:val="both"/>
              <w:rPr>
                <w:rFonts w:ascii="游ゴシック" w:eastAsia="游ゴシック" w:hAnsi="游ゴシック"/>
                <w:b/>
                <w:bCs/>
                <w:sz w:val="16"/>
                <w:szCs w:val="16"/>
                <w:u w:val="single" w:color="000000" w:themeColor="text1"/>
              </w:rPr>
            </w:pPr>
          </w:p>
          <w:p w14:paraId="359B7AAD" w14:textId="4FAA2A0B" w:rsidR="00A5385E" w:rsidRPr="00A218C5" w:rsidRDefault="00D42B8D" w:rsidP="00A218C5">
            <w:pPr>
              <w:snapToGrid w:val="0"/>
              <w:spacing w:beforeLines="50" w:before="120" w:line="276" w:lineRule="auto"/>
              <w:ind w:left="3349" w:hangingChars="2093" w:hanging="3349"/>
              <w:jc w:val="both"/>
              <w:rPr>
                <w:rFonts w:ascii="游ゴシック" w:eastAsia="游ゴシック" w:hAnsi="游ゴシック" w:cs="ＭＳ 明朝"/>
                <w:color w:val="FF0000"/>
                <w:sz w:val="16"/>
                <w:szCs w:val="10"/>
              </w:rPr>
            </w:pPr>
            <w:r>
              <w:rPr>
                <w:rFonts w:ascii="游ゴシック" w:eastAsia="游ゴシック" w:hAnsi="游ゴシック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1315" behindDoc="0" locked="0" layoutInCell="1" allowOverlap="1" wp14:anchorId="2D7F25F4" wp14:editId="3ACD64DE">
                      <wp:simplePos x="0" y="0"/>
                      <wp:positionH relativeFrom="column">
                        <wp:posOffset>2056765</wp:posOffset>
                      </wp:positionH>
                      <wp:positionV relativeFrom="paragraph">
                        <wp:posOffset>309880</wp:posOffset>
                      </wp:positionV>
                      <wp:extent cx="1758950" cy="234950"/>
                      <wp:effectExtent l="0" t="0" r="0" b="0"/>
                      <wp:wrapNone/>
                      <wp:docPr id="1451769267" name="テキスト ボックス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58950" cy="2349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3CB1F32" w14:textId="5102BDDB" w:rsidR="00301594" w:rsidRPr="00D42B8D" w:rsidRDefault="00D42B8D" w:rsidP="00301594">
                                  <w:pPr>
                                    <w:snapToGrid w:val="0"/>
                                    <w:spacing w:after="0" w:line="240" w:lineRule="auto"/>
                                    <w:ind w:left="3349" w:hangingChars="2093" w:hanging="3349"/>
                                    <w:jc w:val="both"/>
                                    <w:rPr>
                                      <w:b/>
                                      <w:bCs/>
                                      <w:color w:val="006600"/>
                                      <w:sz w:val="16"/>
                                      <w:szCs w:val="16"/>
                                    </w:rPr>
                                  </w:pPr>
                                  <w:r w:rsidRPr="00D42B8D">
                                    <w:rPr>
                                      <w:rFonts w:ascii="游ゴシック" w:eastAsia="游ゴシック" w:hAnsi="游ゴシック" w:cs="ＭＳ 明朝" w:hint="eastAsia"/>
                                      <w:b/>
                                      <w:bCs/>
                                      <w:color w:val="006600"/>
                                      <w:sz w:val="16"/>
                                      <w:szCs w:val="16"/>
                                    </w:rPr>
                                    <w:t>※</w:t>
                                  </w:r>
                                  <w:r w:rsidR="00301594" w:rsidRPr="00D42B8D">
                                    <w:rPr>
                                      <w:rFonts w:ascii="游ゴシック" w:eastAsia="游ゴシック" w:hAnsi="游ゴシック" w:cs="ＭＳ 明朝" w:hint="eastAsia"/>
                                      <w:b/>
                                      <w:bCs/>
                                      <w:color w:val="006600"/>
                                      <w:sz w:val="16"/>
                                      <w:szCs w:val="16"/>
                                    </w:rPr>
                                    <w:t>減税効果が大きくなります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7F25F4" id="テキスト ボックス 7" o:spid="_x0000_s1033" type="#_x0000_t202" style="position:absolute;left:0;text-align:left;margin-left:161.95pt;margin-top:24.4pt;width:138.5pt;height:18.5pt;z-index:2516613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" filled="f" stroked="f" strokeweight=".5pt">
                      <v:textbox>
                        <w:txbxContent>
                          <w:p w14:paraId="33CB1F32" w14:textId="5102BDDB" w:rsidR="00301594" w:rsidRPr="00D42B8D" w:rsidRDefault="00D42B8D" w:rsidP="00301594">
                            <w:pPr>
                              <w:snapToGrid w:val="0"/>
                              <w:spacing w:after="0" w:line="240" w:lineRule="auto"/>
                              <w:ind w:left="3349" w:hangingChars="2093" w:hanging="3349"/>
                              <w:jc w:val="both"/>
                              <w:rPr>
                                <w:b/>
                                <w:bCs/>
                                <w:color w:val="006600"/>
                                <w:sz w:val="16"/>
                                <w:szCs w:val="16"/>
                              </w:rPr>
                            </w:pPr>
                            <w:r w:rsidRPr="00D42B8D">
                              <w:rPr>
                                <w:rFonts w:ascii="游ゴシック" w:eastAsia="游ゴシック" w:hAnsi="游ゴシック" w:cs="ＭＳ 明朝" w:hint="eastAsia"/>
                                <w:b/>
                                <w:bCs/>
                                <w:color w:val="006600"/>
                                <w:sz w:val="16"/>
                                <w:szCs w:val="16"/>
                              </w:rPr>
                              <w:t>※</w:t>
                            </w:r>
                            <w:r w:rsidR="00301594" w:rsidRPr="00D42B8D">
                              <w:rPr>
                                <w:rFonts w:ascii="游ゴシック" w:eastAsia="游ゴシック" w:hAnsi="游ゴシック" w:cs="ＭＳ 明朝" w:hint="eastAsia"/>
                                <w:b/>
                                <w:bCs/>
                                <w:color w:val="006600"/>
                                <w:sz w:val="16"/>
                                <w:szCs w:val="16"/>
                              </w:rPr>
                              <w:t>減税効果が大きくなります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游ゴシック" w:eastAsia="游ゴシック" w:hAnsi="游ゴシック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8243" behindDoc="0" locked="0" layoutInCell="1" allowOverlap="1" wp14:anchorId="2BB2117F" wp14:editId="132DB81F">
                      <wp:simplePos x="0" y="0"/>
                      <wp:positionH relativeFrom="column">
                        <wp:posOffset>1235075</wp:posOffset>
                      </wp:positionH>
                      <wp:positionV relativeFrom="paragraph">
                        <wp:posOffset>90805</wp:posOffset>
                      </wp:positionV>
                      <wp:extent cx="863600" cy="158750"/>
                      <wp:effectExtent l="0" t="0" r="0" b="0"/>
                      <wp:wrapNone/>
                      <wp:docPr id="2052246368" name="四角形: 角を丸くする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3600" cy="158750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0066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F726EE7" w14:textId="70A20B90" w:rsidR="00301594" w:rsidRPr="00D42B8D" w:rsidRDefault="00301594" w:rsidP="00D42B8D">
                                  <w:pPr>
                                    <w:snapToGrid w:val="0"/>
                                    <w:spacing w:after="0" w:line="180" w:lineRule="exact"/>
                                    <w:jc w:val="center"/>
                                    <w:rPr>
                                      <w:rFonts w:ascii="游ゴシック" w:eastAsia="游ゴシック" w:hAnsi="游ゴシック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D42B8D">
                                    <w:rPr>
                                      <w:rFonts w:ascii="游ゴシック" w:eastAsia="游ゴシック" w:hAnsi="游ゴシック" w:hint="eastAsia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税額控除対象</w:t>
                                  </w:r>
                                  <w:r w:rsidR="00D42B8D" w:rsidRPr="00D42B8D">
                                    <w:rPr>
                                      <w:rFonts w:ascii="游ゴシック" w:eastAsia="游ゴシック" w:hAnsi="游ゴシック" w:hint="eastAsia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※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BB2117F" id="四角形: 角を丸くする 6" o:spid="_x0000_s1034" style="position:absolute;left:0;text-align:left;margin-left:97.25pt;margin-top:7.15pt;width:68pt;height:12.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" fillcolor="#060" stroked="f" strokeweight="1pt">
                      <v:stroke joinstyle="miter"/>
                      <v:textbox inset="0,0,0,0">
                        <w:txbxContent>
                          <w:p w14:paraId="7F726EE7" w14:textId="70A20B90" w:rsidR="00301594" w:rsidRPr="00D42B8D" w:rsidRDefault="00301594" w:rsidP="00D42B8D">
                            <w:pPr>
                              <w:snapToGrid w:val="0"/>
                              <w:spacing w:after="0" w:line="18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D42B8D">
                              <w:rPr>
                                <w:rFonts w:ascii="游ゴシック" w:eastAsia="游ゴシック" w:hAnsi="游ゴシック" w:hint="eastAsia"/>
                                <w:b/>
                                <w:bCs/>
                                <w:sz w:val="16"/>
                                <w:szCs w:val="16"/>
                              </w:rPr>
                              <w:t>税額控除対象</w:t>
                            </w:r>
                            <w:r w:rsidR="00D42B8D" w:rsidRPr="00D42B8D">
                              <w:rPr>
                                <w:rFonts w:ascii="游ゴシック" w:eastAsia="游ゴシック" w:hAnsi="游ゴシック" w:hint="eastAsia"/>
                                <w:b/>
                                <w:bCs/>
                                <w:sz w:val="16"/>
                                <w:szCs w:val="16"/>
                              </w:rPr>
                              <w:t>※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A5385E" w:rsidRPr="00A218C5">
              <w:rPr>
                <w:rFonts w:ascii="游ゴシック" w:eastAsia="游ゴシック" w:hAnsi="游ゴシック" w:hint="eastAsia"/>
                <w:b/>
                <w:bCs/>
                <w:sz w:val="20"/>
                <w:szCs w:val="18"/>
                <w:u w:val="single" w:color="000000" w:themeColor="text1"/>
              </w:rPr>
              <w:t>□</w:t>
            </w:r>
            <w:r w:rsidR="00A218C5">
              <w:rPr>
                <w:rFonts w:ascii="游ゴシック" w:eastAsia="游ゴシック" w:hAnsi="游ゴシック" w:hint="eastAsia"/>
                <w:b/>
                <w:bCs/>
                <w:sz w:val="20"/>
                <w:szCs w:val="18"/>
                <w:u w:val="single" w:color="000000" w:themeColor="text1"/>
              </w:rPr>
              <w:t xml:space="preserve"> </w:t>
            </w:r>
            <w:r w:rsidR="00A5385E" w:rsidRPr="00A218C5">
              <w:rPr>
                <w:rFonts w:ascii="游ゴシック" w:eastAsia="游ゴシック" w:hAnsi="游ゴシック" w:hint="eastAsia"/>
                <w:b/>
                <w:bCs/>
                <w:sz w:val="20"/>
                <w:szCs w:val="18"/>
                <w:u w:val="single" w:color="000000" w:themeColor="text1"/>
              </w:rPr>
              <w:t>修学サポート基金</w:t>
            </w:r>
            <w:r w:rsidR="00301594" w:rsidRPr="00301594">
              <w:rPr>
                <w:rFonts w:ascii="游ゴシック" w:eastAsia="游ゴシック" w:hAnsi="游ゴシック" w:hint="eastAsia"/>
                <w:b/>
                <w:bCs/>
                <w:sz w:val="20"/>
                <w:szCs w:val="18"/>
              </w:rPr>
              <w:t xml:space="preserve">　　</w:t>
            </w:r>
            <w:r w:rsidR="00301594">
              <w:rPr>
                <w:rFonts w:ascii="游ゴシック" w:eastAsia="游ゴシック" w:hAnsi="游ゴシック" w:hint="eastAsia"/>
                <w:b/>
                <w:bCs/>
                <w:sz w:val="20"/>
                <w:szCs w:val="18"/>
              </w:rPr>
              <w:t xml:space="preserve">　　　　　　　　　　　</w:t>
            </w:r>
          </w:p>
          <w:p w14:paraId="2B5445F6" w14:textId="668285C8" w:rsidR="00A93687" w:rsidRPr="00A218C5" w:rsidRDefault="00D42B8D" w:rsidP="00A218C5">
            <w:pPr>
              <w:snapToGrid w:val="0"/>
              <w:spacing w:before="50" w:line="276" w:lineRule="auto"/>
              <w:ind w:left="3349" w:hangingChars="2093" w:hanging="3349"/>
              <w:jc w:val="both"/>
              <w:rPr>
                <w:rFonts w:ascii="游ゴシック" w:eastAsia="游ゴシック" w:hAnsi="游ゴシック" w:cs="ＭＳ 明朝"/>
                <w:color w:val="FF0000"/>
                <w:sz w:val="16"/>
                <w:szCs w:val="10"/>
              </w:rPr>
            </w:pPr>
            <w:r>
              <w:rPr>
                <w:rFonts w:ascii="游ゴシック" w:eastAsia="游ゴシック" w:hAnsi="游ゴシック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2579" behindDoc="0" locked="0" layoutInCell="1" allowOverlap="1" wp14:anchorId="384877B0" wp14:editId="5BFD2C9D">
                      <wp:simplePos x="0" y="0"/>
                      <wp:positionH relativeFrom="column">
                        <wp:posOffset>1226820</wp:posOffset>
                      </wp:positionH>
                      <wp:positionV relativeFrom="paragraph">
                        <wp:posOffset>36830</wp:posOffset>
                      </wp:positionV>
                      <wp:extent cx="863600" cy="158750"/>
                      <wp:effectExtent l="0" t="0" r="0" b="0"/>
                      <wp:wrapNone/>
                      <wp:docPr id="1640073009" name="四角形: 角を丸くする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3600" cy="158750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0066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E3646A1" w14:textId="77777777" w:rsidR="00D42B8D" w:rsidRPr="00D42B8D" w:rsidRDefault="00D42B8D" w:rsidP="00D42B8D">
                                  <w:pPr>
                                    <w:snapToGrid w:val="0"/>
                                    <w:spacing w:after="0" w:line="180" w:lineRule="exact"/>
                                    <w:jc w:val="center"/>
                                    <w:rPr>
                                      <w:rFonts w:ascii="游ゴシック" w:eastAsia="游ゴシック" w:hAnsi="游ゴシック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D42B8D">
                                    <w:rPr>
                                      <w:rFonts w:ascii="游ゴシック" w:eastAsia="游ゴシック" w:hAnsi="游ゴシック" w:hint="eastAsia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税額控除対象※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84877B0" id="_x0000_s1035" style="position:absolute;left:0;text-align:left;margin-left:96.6pt;margin-top:2.9pt;width:68pt;height:12.5pt;z-index:2516725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" fillcolor="#060" stroked="f" strokeweight="1pt">
                      <v:stroke joinstyle="miter"/>
                      <v:textbox inset="0,0,0,0">
                        <w:txbxContent>
                          <w:p w14:paraId="5E3646A1" w14:textId="77777777" w:rsidR="00D42B8D" w:rsidRPr="00D42B8D" w:rsidRDefault="00D42B8D" w:rsidP="00D42B8D">
                            <w:pPr>
                              <w:snapToGrid w:val="0"/>
                              <w:spacing w:after="0" w:line="18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D42B8D">
                              <w:rPr>
                                <w:rFonts w:ascii="游ゴシック" w:eastAsia="游ゴシック" w:hAnsi="游ゴシック" w:hint="eastAsia"/>
                                <w:b/>
                                <w:bCs/>
                                <w:sz w:val="16"/>
                                <w:szCs w:val="16"/>
                              </w:rPr>
                              <w:t>税額控除対象※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A93687" w:rsidRPr="00A218C5">
              <w:rPr>
                <w:rFonts w:ascii="游ゴシック" w:eastAsia="游ゴシック" w:hAnsi="游ゴシック" w:hint="eastAsia"/>
                <w:b/>
                <w:bCs/>
                <w:sz w:val="20"/>
                <w:szCs w:val="18"/>
                <w:u w:val="single" w:color="000000" w:themeColor="text1"/>
              </w:rPr>
              <w:t>□</w:t>
            </w:r>
            <w:r w:rsidR="00A218C5">
              <w:rPr>
                <w:rFonts w:ascii="游ゴシック" w:eastAsia="游ゴシック" w:hAnsi="游ゴシック" w:hint="eastAsia"/>
                <w:b/>
                <w:bCs/>
                <w:sz w:val="20"/>
                <w:szCs w:val="18"/>
                <w:u w:val="single" w:color="000000" w:themeColor="text1"/>
              </w:rPr>
              <w:t xml:space="preserve"> </w:t>
            </w:r>
            <w:r w:rsidR="00A93687" w:rsidRPr="00A218C5">
              <w:rPr>
                <w:rFonts w:ascii="游ゴシック" w:eastAsia="游ゴシック" w:hAnsi="游ゴシック" w:hint="eastAsia"/>
                <w:b/>
                <w:bCs/>
                <w:sz w:val="20"/>
                <w:szCs w:val="18"/>
                <w:u w:val="single" w:color="000000" w:themeColor="text1"/>
              </w:rPr>
              <w:t xml:space="preserve">研究等支援基金　</w:t>
            </w:r>
          </w:p>
          <w:p w14:paraId="28BDFC11" w14:textId="77777777" w:rsidR="00A5385E" w:rsidRPr="00A218C5" w:rsidRDefault="00A5385E" w:rsidP="00A93687">
            <w:pPr>
              <w:snapToGrid w:val="0"/>
              <w:spacing w:line="220" w:lineRule="exact"/>
              <w:ind w:leftChars="1522" w:left="3348" w:firstLineChars="472" w:firstLine="850"/>
              <w:jc w:val="both"/>
              <w:rPr>
                <w:rFonts w:ascii="游ゴシック" w:eastAsia="游ゴシック" w:hAnsi="游ゴシック"/>
                <w:sz w:val="18"/>
                <w:szCs w:val="18"/>
              </w:rPr>
            </w:pPr>
          </w:p>
        </w:tc>
      </w:tr>
      <w:tr w:rsidR="0011051E" w:rsidRPr="00A218C5" w14:paraId="1E87F96D" w14:textId="77777777" w:rsidTr="006D12EC">
        <w:trPr>
          <w:trHeight w:val="1719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F5E7"/>
            <w:vAlign w:val="center"/>
            <w:hideMark/>
          </w:tcPr>
          <w:p w14:paraId="798DDCD3" w14:textId="77777777" w:rsidR="0011051E" w:rsidRPr="00A218C5" w:rsidRDefault="0011051E" w:rsidP="00453BFD">
            <w:pPr>
              <w:snapToGrid w:val="0"/>
              <w:jc w:val="center"/>
              <w:rPr>
                <w:rFonts w:ascii="游ゴシック" w:eastAsia="游ゴシック" w:hAnsi="游ゴシック"/>
                <w:sz w:val="20"/>
                <w:szCs w:val="18"/>
              </w:rPr>
            </w:pPr>
            <w:r w:rsidRPr="00A218C5">
              <w:rPr>
                <w:rFonts w:ascii="游ゴシック" w:eastAsia="游ゴシック" w:hAnsi="游ゴシック" w:hint="eastAsia"/>
                <w:sz w:val="20"/>
                <w:szCs w:val="18"/>
              </w:rPr>
              <w:t>本学との関係</w:t>
            </w:r>
            <w:r w:rsidRPr="00A218C5">
              <w:rPr>
                <w:rFonts w:ascii="游ゴシック" w:eastAsia="游ゴシック" w:hAnsi="游ゴシック" w:hint="eastAsia"/>
                <w:b/>
                <w:color w:val="4472C4" w:themeColor="accent1"/>
                <w:sz w:val="20"/>
                <w:szCs w:val="18"/>
              </w:rPr>
              <w:t>※</w:t>
            </w:r>
          </w:p>
        </w:tc>
        <w:tc>
          <w:tcPr>
            <w:tcW w:w="73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8596B08" w14:textId="0F969A4C" w:rsidR="0011051E" w:rsidRPr="00A218C5" w:rsidRDefault="0011051E" w:rsidP="00015D68">
            <w:pPr>
              <w:snapToGrid w:val="0"/>
              <w:spacing w:line="300" w:lineRule="exact"/>
              <w:jc w:val="both"/>
              <w:rPr>
                <w:rFonts w:ascii="游ゴシック" w:eastAsia="游ゴシック" w:hAnsi="游ゴシック"/>
                <w:sz w:val="18"/>
                <w:szCs w:val="18"/>
                <w:u w:val="single" w:color="000000" w:themeColor="text1"/>
              </w:rPr>
            </w:pPr>
            <w:r w:rsidRPr="00A218C5">
              <w:rPr>
                <w:rFonts w:ascii="游ゴシック" w:eastAsia="游ゴシック" w:hAnsi="游ゴシック" w:hint="eastAsia"/>
                <w:sz w:val="18"/>
                <w:szCs w:val="18"/>
              </w:rPr>
              <w:t>□</w:t>
            </w:r>
            <w:r w:rsidRPr="00A218C5">
              <w:rPr>
                <w:rFonts w:ascii="游ゴシック" w:eastAsia="游ゴシック" w:hAnsi="游ゴシック" w:hint="eastAsia"/>
                <w:b/>
                <w:bCs/>
                <w:sz w:val="18"/>
                <w:szCs w:val="18"/>
              </w:rPr>
              <w:t>1</w:t>
            </w:r>
            <w:r w:rsidRPr="00A218C5">
              <w:rPr>
                <w:rFonts w:ascii="游ゴシック" w:eastAsia="游ゴシック" w:hAnsi="游ゴシック" w:hint="eastAsia"/>
                <w:sz w:val="18"/>
                <w:szCs w:val="18"/>
              </w:rPr>
              <w:t>.卒業生・修了生</w:t>
            </w:r>
            <w:r w:rsidRPr="00A218C5">
              <w:rPr>
                <w:rFonts w:ascii="游ゴシック" w:eastAsia="游ゴシック" w:hAnsi="游ゴシック" w:hint="eastAsia"/>
                <w:sz w:val="16"/>
                <w:szCs w:val="16"/>
              </w:rPr>
              <w:t>（</w:t>
            </w:r>
            <w:r w:rsidRPr="00A218C5">
              <w:rPr>
                <w:rFonts w:ascii="游ゴシック" w:eastAsia="游ゴシック" w:hAnsi="游ゴシック" w:hint="eastAsia"/>
                <w:sz w:val="16"/>
                <w:szCs w:val="16"/>
                <w:u w:val="dotted"/>
              </w:rPr>
              <w:t xml:space="preserve">西暦　　</w:t>
            </w:r>
            <w:r w:rsidR="000C4D54" w:rsidRPr="00A218C5">
              <w:rPr>
                <w:rFonts w:ascii="游ゴシック" w:eastAsia="游ゴシック" w:hAnsi="游ゴシック" w:hint="eastAsia"/>
                <w:sz w:val="16"/>
                <w:szCs w:val="16"/>
                <w:u w:val="dotted"/>
              </w:rPr>
              <w:t xml:space="preserve">　</w:t>
            </w:r>
            <w:r w:rsidR="00015D68" w:rsidRPr="00A218C5">
              <w:rPr>
                <w:rFonts w:ascii="游ゴシック" w:eastAsia="游ゴシック" w:hAnsi="游ゴシック" w:hint="eastAsia"/>
                <w:sz w:val="16"/>
                <w:szCs w:val="16"/>
                <w:u w:val="dotted"/>
              </w:rPr>
              <w:t xml:space="preserve">　</w:t>
            </w:r>
            <w:r w:rsidR="000C4D54" w:rsidRPr="00A218C5">
              <w:rPr>
                <w:rFonts w:ascii="游ゴシック" w:eastAsia="游ゴシック" w:hAnsi="游ゴシック" w:hint="eastAsia"/>
                <w:sz w:val="16"/>
                <w:szCs w:val="16"/>
                <w:u w:val="dotted"/>
              </w:rPr>
              <w:t xml:space="preserve">　　</w:t>
            </w:r>
            <w:r w:rsidRPr="00A218C5">
              <w:rPr>
                <w:rFonts w:ascii="游ゴシック" w:eastAsia="游ゴシック" w:hAnsi="游ゴシック" w:hint="eastAsia"/>
                <w:sz w:val="16"/>
                <w:szCs w:val="16"/>
                <w:u w:val="dotted"/>
              </w:rPr>
              <w:t xml:space="preserve">年　　</w:t>
            </w:r>
            <w:r w:rsidR="000C4D54" w:rsidRPr="00A218C5">
              <w:rPr>
                <w:rFonts w:ascii="游ゴシック" w:eastAsia="游ゴシック" w:hAnsi="游ゴシック" w:hint="eastAsia"/>
                <w:sz w:val="16"/>
                <w:szCs w:val="16"/>
                <w:u w:val="dotted"/>
              </w:rPr>
              <w:t xml:space="preserve">　　　　　</w:t>
            </w:r>
            <w:r w:rsidR="00015D68" w:rsidRPr="00A218C5">
              <w:rPr>
                <w:rFonts w:ascii="游ゴシック" w:eastAsia="游ゴシック" w:hAnsi="游ゴシック" w:hint="eastAsia"/>
                <w:sz w:val="16"/>
                <w:szCs w:val="16"/>
                <w:u w:val="dotted"/>
              </w:rPr>
              <w:t xml:space="preserve">　　</w:t>
            </w:r>
            <w:r w:rsidRPr="00A218C5">
              <w:rPr>
                <w:rFonts w:ascii="游ゴシック" w:eastAsia="游ゴシック" w:hAnsi="游ゴシック" w:hint="eastAsia"/>
                <w:sz w:val="16"/>
                <w:szCs w:val="16"/>
                <w:u w:val="dotted"/>
              </w:rPr>
              <w:t>学部・研究科</w:t>
            </w:r>
            <w:r w:rsidR="000C4D54" w:rsidRPr="00A218C5">
              <w:rPr>
                <w:rFonts w:ascii="游ゴシック" w:eastAsia="游ゴシック" w:hAnsi="游ゴシック" w:hint="eastAsia"/>
                <w:sz w:val="16"/>
                <w:szCs w:val="16"/>
                <w:u w:val="dotted"/>
              </w:rPr>
              <w:t xml:space="preserve">　</w:t>
            </w:r>
            <w:r w:rsidRPr="00A218C5">
              <w:rPr>
                <w:rFonts w:ascii="游ゴシック" w:eastAsia="游ゴシック" w:hAnsi="游ゴシック" w:hint="eastAsia"/>
                <w:sz w:val="16"/>
                <w:szCs w:val="16"/>
                <w:u w:val="dotted"/>
              </w:rPr>
              <w:t>卒・修了）</w:t>
            </w:r>
          </w:p>
          <w:p w14:paraId="76A6AB3B" w14:textId="4B591714" w:rsidR="0011051E" w:rsidRPr="00A218C5" w:rsidRDefault="0011051E" w:rsidP="00015D68">
            <w:pPr>
              <w:snapToGrid w:val="0"/>
              <w:spacing w:line="300" w:lineRule="exact"/>
              <w:jc w:val="both"/>
              <w:rPr>
                <w:rFonts w:ascii="游ゴシック" w:eastAsia="游ゴシック" w:hAnsi="游ゴシック"/>
                <w:sz w:val="16"/>
                <w:szCs w:val="16"/>
                <w:u w:val="single" w:color="000000" w:themeColor="text1"/>
              </w:rPr>
            </w:pPr>
            <w:r w:rsidRPr="00A218C5">
              <w:rPr>
                <w:rFonts w:ascii="游ゴシック" w:eastAsia="游ゴシック" w:hAnsi="游ゴシック" w:hint="eastAsia"/>
                <w:sz w:val="18"/>
                <w:szCs w:val="18"/>
              </w:rPr>
              <w:t>□</w:t>
            </w:r>
            <w:r w:rsidRPr="00A218C5">
              <w:rPr>
                <w:rFonts w:ascii="游ゴシック" w:eastAsia="游ゴシック" w:hAnsi="游ゴシック" w:hint="eastAsia"/>
                <w:b/>
                <w:bCs/>
                <w:sz w:val="18"/>
                <w:szCs w:val="18"/>
              </w:rPr>
              <w:t>2</w:t>
            </w:r>
            <w:r w:rsidRPr="00A218C5">
              <w:rPr>
                <w:rFonts w:ascii="游ゴシック" w:eastAsia="游ゴシック" w:hAnsi="游ゴシック" w:hint="eastAsia"/>
                <w:sz w:val="18"/>
                <w:szCs w:val="18"/>
              </w:rPr>
              <w:t>.在学生</w:t>
            </w:r>
            <w:r w:rsidR="000C4D54" w:rsidRPr="00A218C5">
              <w:rPr>
                <w:rFonts w:ascii="游ゴシック" w:eastAsia="游ゴシック" w:hAnsi="游ゴシック" w:hint="eastAsia"/>
                <w:sz w:val="16"/>
                <w:szCs w:val="16"/>
              </w:rPr>
              <w:t>（</w:t>
            </w:r>
            <w:r w:rsidR="000C4D54" w:rsidRPr="00A218C5">
              <w:rPr>
                <w:rFonts w:ascii="游ゴシック" w:eastAsia="游ゴシック" w:hAnsi="游ゴシック" w:hint="eastAsia"/>
                <w:sz w:val="16"/>
                <w:szCs w:val="16"/>
                <w:u w:val="dotted" w:color="000000" w:themeColor="text1"/>
              </w:rPr>
              <w:t xml:space="preserve">　</w:t>
            </w:r>
            <w:r w:rsidR="00015D68" w:rsidRPr="00A218C5">
              <w:rPr>
                <w:rFonts w:ascii="游ゴシック" w:eastAsia="游ゴシック" w:hAnsi="游ゴシック" w:hint="eastAsia"/>
                <w:sz w:val="16"/>
                <w:szCs w:val="16"/>
                <w:u w:val="dotted" w:color="000000" w:themeColor="text1"/>
              </w:rPr>
              <w:t xml:space="preserve">　　</w:t>
            </w:r>
            <w:r w:rsidR="000C4D54" w:rsidRPr="00A218C5">
              <w:rPr>
                <w:rFonts w:ascii="游ゴシック" w:eastAsia="游ゴシック" w:hAnsi="游ゴシック" w:hint="eastAsia"/>
                <w:sz w:val="16"/>
                <w:szCs w:val="16"/>
                <w:u w:val="dotted" w:color="000000" w:themeColor="text1"/>
              </w:rPr>
              <w:t xml:space="preserve">　　　</w:t>
            </w:r>
            <w:r w:rsidR="00997F21" w:rsidRPr="00A218C5">
              <w:rPr>
                <w:rFonts w:ascii="游ゴシック" w:eastAsia="游ゴシック" w:hAnsi="游ゴシック" w:hint="eastAsia"/>
                <w:sz w:val="16"/>
                <w:szCs w:val="16"/>
                <w:u w:val="dotted" w:color="000000" w:themeColor="text1"/>
              </w:rPr>
              <w:t xml:space="preserve">　　　</w:t>
            </w:r>
            <w:r w:rsidR="000C4D54" w:rsidRPr="00A218C5">
              <w:rPr>
                <w:rFonts w:ascii="游ゴシック" w:eastAsia="游ゴシック" w:hAnsi="游ゴシック" w:hint="eastAsia"/>
                <w:sz w:val="16"/>
                <w:szCs w:val="16"/>
                <w:u w:val="dotted" w:color="000000" w:themeColor="text1"/>
              </w:rPr>
              <w:t xml:space="preserve">学部・研究科　</w:t>
            </w:r>
            <w:r w:rsidR="00015D68" w:rsidRPr="00A218C5">
              <w:rPr>
                <w:rFonts w:ascii="游ゴシック" w:eastAsia="游ゴシック" w:hAnsi="游ゴシック" w:hint="eastAsia"/>
                <w:sz w:val="16"/>
                <w:szCs w:val="16"/>
                <w:u w:val="dotted" w:color="000000" w:themeColor="text1"/>
              </w:rPr>
              <w:t xml:space="preserve">　</w:t>
            </w:r>
            <w:r w:rsidR="000C4D54" w:rsidRPr="00A218C5">
              <w:rPr>
                <w:rFonts w:ascii="游ゴシック" w:eastAsia="游ゴシック" w:hAnsi="游ゴシック" w:hint="eastAsia"/>
                <w:sz w:val="16"/>
                <w:szCs w:val="16"/>
                <w:u w:val="dotted" w:color="000000" w:themeColor="text1"/>
              </w:rPr>
              <w:t xml:space="preserve">　　　学年）</w:t>
            </w:r>
          </w:p>
          <w:p w14:paraId="525D8995" w14:textId="06CAB44A" w:rsidR="0011051E" w:rsidRPr="00A218C5" w:rsidRDefault="0011051E" w:rsidP="00015D68">
            <w:pPr>
              <w:snapToGrid w:val="0"/>
              <w:spacing w:line="300" w:lineRule="exact"/>
              <w:ind w:left="900" w:hangingChars="500" w:hanging="900"/>
              <w:rPr>
                <w:rFonts w:ascii="游ゴシック" w:eastAsia="游ゴシック" w:hAnsi="游ゴシック"/>
                <w:sz w:val="18"/>
                <w:szCs w:val="18"/>
              </w:rPr>
            </w:pPr>
            <w:r w:rsidRPr="00A218C5">
              <w:rPr>
                <w:rFonts w:ascii="游ゴシック" w:eastAsia="游ゴシック" w:hAnsi="游ゴシック" w:hint="eastAsia"/>
                <w:sz w:val="18"/>
                <w:szCs w:val="18"/>
              </w:rPr>
              <w:t>□</w:t>
            </w:r>
            <w:r w:rsidRPr="00A218C5">
              <w:rPr>
                <w:rFonts w:ascii="游ゴシック" w:eastAsia="游ゴシック" w:hAnsi="游ゴシック" w:hint="eastAsia"/>
                <w:b/>
                <w:bCs/>
                <w:sz w:val="18"/>
                <w:szCs w:val="18"/>
              </w:rPr>
              <w:t>3</w:t>
            </w:r>
            <w:r w:rsidRPr="00A218C5">
              <w:rPr>
                <w:rFonts w:ascii="游ゴシック" w:eastAsia="游ゴシック" w:hAnsi="游ゴシック" w:hint="eastAsia"/>
                <w:sz w:val="18"/>
                <w:szCs w:val="18"/>
              </w:rPr>
              <w:t>.在学生・卒業生の保護者</w:t>
            </w:r>
            <w:r w:rsidR="000C4D54" w:rsidRPr="00A218C5">
              <w:rPr>
                <w:rFonts w:ascii="游ゴシック" w:eastAsia="游ゴシック" w:hAnsi="游ゴシック"/>
                <w:sz w:val="18"/>
                <w:szCs w:val="18"/>
              </w:rPr>
              <w:br/>
            </w:r>
            <w:r w:rsidR="000C4D54" w:rsidRPr="00A218C5">
              <w:rPr>
                <w:rFonts w:ascii="游ゴシック" w:eastAsia="游ゴシック" w:hAnsi="游ゴシック" w:hint="eastAsia"/>
                <w:sz w:val="16"/>
                <w:szCs w:val="16"/>
              </w:rPr>
              <w:t>（</w:t>
            </w:r>
            <w:r w:rsidR="000C4D54" w:rsidRPr="00A218C5">
              <w:rPr>
                <w:rFonts w:ascii="游ゴシック" w:eastAsia="游ゴシック" w:hAnsi="游ゴシック" w:hint="eastAsia"/>
                <w:sz w:val="16"/>
                <w:szCs w:val="16"/>
                <w:u w:val="dotted"/>
              </w:rPr>
              <w:t xml:space="preserve">　　　　　</w:t>
            </w:r>
            <w:r w:rsidR="00015D68" w:rsidRPr="00A218C5">
              <w:rPr>
                <w:rFonts w:ascii="游ゴシック" w:eastAsia="游ゴシック" w:hAnsi="游ゴシック" w:hint="eastAsia"/>
                <w:sz w:val="16"/>
                <w:szCs w:val="16"/>
                <w:u w:val="dotted"/>
              </w:rPr>
              <w:t xml:space="preserve">　　　　</w:t>
            </w:r>
            <w:r w:rsidR="000C4D54" w:rsidRPr="00A218C5">
              <w:rPr>
                <w:rFonts w:ascii="游ゴシック" w:eastAsia="游ゴシック" w:hAnsi="游ゴシック" w:hint="eastAsia"/>
                <w:sz w:val="16"/>
                <w:szCs w:val="16"/>
                <w:u w:val="dotted"/>
              </w:rPr>
              <w:t xml:space="preserve">学部・研究科　　　</w:t>
            </w:r>
            <w:r w:rsidR="00015D68" w:rsidRPr="00A218C5">
              <w:rPr>
                <w:rFonts w:ascii="游ゴシック" w:eastAsia="游ゴシック" w:hAnsi="游ゴシック" w:hint="eastAsia"/>
                <w:sz w:val="16"/>
                <w:szCs w:val="16"/>
                <w:u w:val="dotted"/>
              </w:rPr>
              <w:t xml:space="preserve">　</w:t>
            </w:r>
            <w:r w:rsidR="000C4D54" w:rsidRPr="00A218C5">
              <w:rPr>
                <w:rFonts w:ascii="游ゴシック" w:eastAsia="游ゴシック" w:hAnsi="游ゴシック" w:hint="eastAsia"/>
                <w:sz w:val="16"/>
                <w:szCs w:val="16"/>
                <w:u w:val="dotted"/>
              </w:rPr>
              <w:t xml:space="preserve">学年または　　　　</w:t>
            </w:r>
            <w:r w:rsidR="00015D68" w:rsidRPr="00A218C5">
              <w:rPr>
                <w:rFonts w:ascii="游ゴシック" w:eastAsia="游ゴシック" w:hAnsi="游ゴシック" w:hint="eastAsia"/>
                <w:sz w:val="16"/>
                <w:szCs w:val="16"/>
                <w:u w:val="dotted"/>
              </w:rPr>
              <w:t xml:space="preserve">　</w:t>
            </w:r>
            <w:r w:rsidR="000C4D54" w:rsidRPr="00A218C5">
              <w:rPr>
                <w:rFonts w:ascii="游ゴシック" w:eastAsia="游ゴシック" w:hAnsi="游ゴシック" w:hint="eastAsia"/>
                <w:sz w:val="16"/>
                <w:szCs w:val="16"/>
                <w:u w:val="dotted"/>
              </w:rPr>
              <w:t>年卒・修了）</w:t>
            </w:r>
          </w:p>
          <w:p w14:paraId="6973E794" w14:textId="2E5DF7B4" w:rsidR="0011051E" w:rsidRPr="00A218C5" w:rsidRDefault="0011051E" w:rsidP="00015D68">
            <w:pPr>
              <w:snapToGrid w:val="0"/>
              <w:spacing w:line="300" w:lineRule="exact"/>
              <w:jc w:val="both"/>
              <w:rPr>
                <w:rFonts w:ascii="游ゴシック" w:eastAsia="游ゴシック" w:hAnsi="游ゴシック"/>
                <w:sz w:val="18"/>
                <w:szCs w:val="18"/>
              </w:rPr>
            </w:pPr>
            <w:r w:rsidRPr="00A218C5">
              <w:rPr>
                <w:rFonts w:ascii="游ゴシック" w:eastAsia="游ゴシック" w:hAnsi="游ゴシック" w:hint="eastAsia"/>
                <w:sz w:val="18"/>
                <w:szCs w:val="18"/>
              </w:rPr>
              <w:t>□</w:t>
            </w:r>
            <w:r w:rsidRPr="00A218C5">
              <w:rPr>
                <w:rFonts w:ascii="游ゴシック" w:eastAsia="游ゴシック" w:hAnsi="游ゴシック" w:hint="eastAsia"/>
                <w:b/>
                <w:bCs/>
                <w:sz w:val="18"/>
                <w:szCs w:val="18"/>
              </w:rPr>
              <w:t>4</w:t>
            </w:r>
            <w:r w:rsidRPr="00A218C5">
              <w:rPr>
                <w:rFonts w:ascii="游ゴシック" w:eastAsia="游ゴシック" w:hAnsi="游ゴシック" w:hint="eastAsia"/>
                <w:sz w:val="18"/>
                <w:szCs w:val="18"/>
              </w:rPr>
              <w:t>.一般の方</w:t>
            </w:r>
            <w:r w:rsidR="00997F21" w:rsidRPr="00A218C5">
              <w:rPr>
                <w:rFonts w:ascii="游ゴシック" w:eastAsia="游ゴシック" w:hAnsi="游ゴシック" w:hint="eastAsia"/>
                <w:sz w:val="18"/>
                <w:szCs w:val="18"/>
              </w:rPr>
              <w:t xml:space="preserve">　</w:t>
            </w:r>
            <w:r w:rsidRPr="00A218C5">
              <w:rPr>
                <w:rFonts w:ascii="游ゴシック" w:eastAsia="游ゴシック" w:hAnsi="游ゴシック" w:hint="eastAsia"/>
                <w:sz w:val="18"/>
                <w:szCs w:val="18"/>
              </w:rPr>
              <w:t xml:space="preserve">　□</w:t>
            </w:r>
            <w:r w:rsidRPr="00A218C5">
              <w:rPr>
                <w:rFonts w:ascii="游ゴシック" w:eastAsia="游ゴシック" w:hAnsi="游ゴシック" w:hint="eastAsia"/>
                <w:b/>
                <w:bCs/>
                <w:sz w:val="18"/>
                <w:szCs w:val="18"/>
              </w:rPr>
              <w:t>5</w:t>
            </w:r>
            <w:r w:rsidRPr="00A218C5">
              <w:rPr>
                <w:rFonts w:ascii="游ゴシック" w:eastAsia="游ゴシック" w:hAnsi="游ゴシック" w:hint="eastAsia"/>
                <w:sz w:val="18"/>
                <w:szCs w:val="18"/>
              </w:rPr>
              <w:t>.法人・団体（企業等）　□</w:t>
            </w:r>
            <w:r w:rsidRPr="00A218C5">
              <w:rPr>
                <w:rFonts w:ascii="游ゴシック" w:eastAsia="游ゴシック" w:hAnsi="游ゴシック" w:hint="eastAsia"/>
                <w:b/>
                <w:bCs/>
                <w:sz w:val="18"/>
                <w:szCs w:val="18"/>
              </w:rPr>
              <w:t>6</w:t>
            </w:r>
            <w:r w:rsidRPr="00A218C5">
              <w:rPr>
                <w:rFonts w:ascii="游ゴシック" w:eastAsia="游ゴシック" w:hAnsi="游ゴシック" w:hint="eastAsia"/>
                <w:sz w:val="18"/>
                <w:szCs w:val="18"/>
              </w:rPr>
              <w:t>.埼玉大学の教職員</w:t>
            </w:r>
            <w:r w:rsidRPr="00A218C5">
              <w:rPr>
                <w:rFonts w:ascii="游ゴシック" w:eastAsia="游ゴシック" w:hAnsi="游ゴシック" w:hint="eastAsia"/>
                <w:w w:val="90"/>
                <w:sz w:val="18"/>
                <w:szCs w:val="18"/>
              </w:rPr>
              <w:t>（退職者を含む）</w:t>
            </w:r>
          </w:p>
        </w:tc>
      </w:tr>
      <w:tr w:rsidR="00A5385E" w:rsidRPr="00A218C5" w14:paraId="1C25CF96" w14:textId="77777777" w:rsidTr="006D12EC">
        <w:trPr>
          <w:trHeight w:val="567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F5E7"/>
            <w:vAlign w:val="center"/>
            <w:hideMark/>
          </w:tcPr>
          <w:p w14:paraId="74152AFC" w14:textId="77777777" w:rsidR="00A5385E" w:rsidRPr="00A218C5" w:rsidRDefault="00A5385E" w:rsidP="001429B7">
            <w:pPr>
              <w:snapToGrid w:val="0"/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17"/>
              </w:rPr>
            </w:pPr>
            <w:r w:rsidRPr="00A218C5">
              <w:rPr>
                <w:rFonts w:ascii="游ゴシック" w:eastAsia="游ゴシック" w:hAnsi="游ゴシック" w:hint="eastAsia"/>
                <w:sz w:val="20"/>
                <w:szCs w:val="17"/>
              </w:rPr>
              <w:t>ホームページ等へ</w:t>
            </w:r>
          </w:p>
          <w:p w14:paraId="6B1EF770" w14:textId="77777777" w:rsidR="00A5385E" w:rsidRPr="00A218C5" w:rsidRDefault="00A5385E" w:rsidP="001429B7">
            <w:pPr>
              <w:snapToGrid w:val="0"/>
              <w:spacing w:line="220" w:lineRule="exact"/>
              <w:jc w:val="center"/>
              <w:rPr>
                <w:rFonts w:ascii="游ゴシック" w:eastAsia="游ゴシック" w:hAnsi="游ゴシック"/>
                <w:sz w:val="20"/>
                <w:szCs w:val="17"/>
              </w:rPr>
            </w:pPr>
            <w:r w:rsidRPr="00A218C5">
              <w:rPr>
                <w:rFonts w:ascii="游ゴシック" w:eastAsia="游ゴシック" w:hAnsi="游ゴシック" w:hint="eastAsia"/>
                <w:sz w:val="20"/>
                <w:szCs w:val="17"/>
              </w:rPr>
              <w:t>芳名の掲載</w:t>
            </w:r>
          </w:p>
        </w:tc>
        <w:tc>
          <w:tcPr>
            <w:tcW w:w="7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76120" w14:textId="1DEA960D" w:rsidR="00A5385E" w:rsidRPr="00A218C5" w:rsidRDefault="00A5385E" w:rsidP="00453BFD">
            <w:pPr>
              <w:snapToGrid w:val="0"/>
              <w:rPr>
                <w:rFonts w:ascii="游ゴシック" w:eastAsia="游ゴシック" w:hAnsi="游ゴシック"/>
                <w:sz w:val="18"/>
                <w:szCs w:val="18"/>
              </w:rPr>
            </w:pPr>
            <w:r w:rsidRPr="00A218C5">
              <w:rPr>
                <w:rFonts w:ascii="游ゴシック" w:eastAsia="游ゴシック" w:hAnsi="游ゴシック" w:hint="eastAsia"/>
                <w:sz w:val="20"/>
                <w:szCs w:val="18"/>
              </w:rPr>
              <w:t>□希望しない場合は、チェックを入れてください</w:t>
            </w:r>
          </w:p>
        </w:tc>
      </w:tr>
      <w:tr w:rsidR="00A5385E" w:rsidRPr="00A218C5" w14:paraId="0C3C8EA5" w14:textId="77777777" w:rsidTr="006D12EC">
        <w:trPr>
          <w:trHeight w:val="842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F5E7"/>
            <w:vAlign w:val="center"/>
            <w:hideMark/>
          </w:tcPr>
          <w:p w14:paraId="7199617D" w14:textId="77777777" w:rsidR="00A5385E" w:rsidRPr="00A218C5" w:rsidRDefault="00A5385E" w:rsidP="001429B7">
            <w:pPr>
              <w:snapToGrid w:val="0"/>
              <w:spacing w:line="-220" w:lineRule="auto"/>
              <w:jc w:val="center"/>
              <w:rPr>
                <w:rFonts w:ascii="游ゴシック" w:eastAsia="游ゴシック" w:hAnsi="游ゴシック"/>
                <w:sz w:val="20"/>
                <w:szCs w:val="17"/>
              </w:rPr>
            </w:pPr>
            <w:r w:rsidRPr="00A218C5">
              <w:rPr>
                <w:rFonts w:ascii="游ゴシック" w:eastAsia="游ゴシック" w:hAnsi="游ゴシック" w:hint="eastAsia"/>
                <w:sz w:val="20"/>
                <w:szCs w:val="17"/>
              </w:rPr>
              <w:t>大学会館内の銘板に</w:t>
            </w:r>
          </w:p>
          <w:p w14:paraId="243DFADD" w14:textId="77777777" w:rsidR="00A5385E" w:rsidRPr="00A218C5" w:rsidRDefault="00A5385E" w:rsidP="001429B7">
            <w:pPr>
              <w:snapToGrid w:val="0"/>
              <w:spacing w:line="-220" w:lineRule="auto"/>
              <w:jc w:val="center"/>
              <w:rPr>
                <w:rFonts w:ascii="游ゴシック" w:eastAsia="游ゴシック" w:hAnsi="游ゴシック"/>
                <w:sz w:val="20"/>
                <w:szCs w:val="17"/>
              </w:rPr>
            </w:pPr>
            <w:r w:rsidRPr="00A218C5">
              <w:rPr>
                <w:rFonts w:ascii="游ゴシック" w:eastAsia="游ゴシック" w:hAnsi="游ゴシック" w:hint="eastAsia"/>
                <w:sz w:val="20"/>
                <w:szCs w:val="17"/>
              </w:rPr>
              <w:t>芳名刻印</w:t>
            </w:r>
          </w:p>
        </w:tc>
        <w:tc>
          <w:tcPr>
            <w:tcW w:w="7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DACE6" w14:textId="7C2DE340" w:rsidR="00A5385E" w:rsidRPr="00A218C5" w:rsidRDefault="00A5385E" w:rsidP="00453BFD">
            <w:pPr>
              <w:snapToGrid w:val="0"/>
              <w:rPr>
                <w:rFonts w:ascii="游ゴシック" w:eastAsia="游ゴシック" w:hAnsi="游ゴシック"/>
                <w:sz w:val="20"/>
                <w:szCs w:val="18"/>
              </w:rPr>
            </w:pPr>
            <w:r w:rsidRPr="00A218C5">
              <w:rPr>
                <w:rFonts w:ascii="游ゴシック" w:eastAsia="游ゴシック" w:hAnsi="游ゴシック" w:hint="eastAsia"/>
                <w:sz w:val="20"/>
                <w:szCs w:val="18"/>
              </w:rPr>
              <w:t>□希望しない場合は、チェックを入れてください</w:t>
            </w:r>
          </w:p>
          <w:p w14:paraId="056EF1BD" w14:textId="77777777" w:rsidR="00A5385E" w:rsidRPr="00A218C5" w:rsidRDefault="00A5385E" w:rsidP="000C4D54">
            <w:pPr>
              <w:snapToGrid w:val="0"/>
              <w:spacing w:line="200" w:lineRule="exact"/>
              <w:rPr>
                <w:rFonts w:ascii="游ゴシック" w:eastAsia="游ゴシック" w:hAnsi="游ゴシック"/>
                <w:w w:val="95"/>
                <w:sz w:val="10"/>
                <w:szCs w:val="10"/>
              </w:rPr>
            </w:pPr>
            <w:r w:rsidRPr="00A218C5">
              <w:rPr>
                <w:rFonts w:ascii="游ゴシック" w:eastAsia="游ゴシック" w:hAnsi="游ゴシック" w:hint="eastAsia"/>
                <w:color w:val="FF0000"/>
                <w:w w:val="95"/>
                <w:sz w:val="16"/>
                <w:szCs w:val="10"/>
              </w:rPr>
              <w:t>※個人で5万円以上、法人・団体等で20万円以上を累計（埼玉大学発展基金へのご寄附を含む）で</w:t>
            </w:r>
            <w:r w:rsidR="00141DA5" w:rsidRPr="00A218C5">
              <w:rPr>
                <w:rFonts w:ascii="游ゴシック" w:eastAsia="游ゴシック" w:hAnsi="游ゴシック"/>
                <w:color w:val="FF0000"/>
                <w:w w:val="95"/>
                <w:sz w:val="16"/>
                <w:szCs w:val="10"/>
              </w:rPr>
              <w:br/>
            </w:r>
            <w:r w:rsidRPr="00A218C5">
              <w:rPr>
                <w:rFonts w:ascii="游ゴシック" w:eastAsia="游ゴシック" w:hAnsi="游ゴシック" w:hint="eastAsia"/>
                <w:color w:val="FF0000"/>
                <w:w w:val="95"/>
                <w:sz w:val="16"/>
                <w:szCs w:val="10"/>
              </w:rPr>
              <w:t>ご寄附いただいた場合に対象となります</w:t>
            </w:r>
          </w:p>
        </w:tc>
      </w:tr>
      <w:tr w:rsidR="00A5385E" w:rsidRPr="00A218C5" w14:paraId="2D290922" w14:textId="77777777" w:rsidTr="006D12EC">
        <w:trPr>
          <w:trHeight w:val="579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F5E7"/>
            <w:vAlign w:val="center"/>
            <w:hideMark/>
          </w:tcPr>
          <w:p w14:paraId="0A38FF26" w14:textId="77777777" w:rsidR="00A5385E" w:rsidRPr="00A218C5" w:rsidRDefault="00A5385E" w:rsidP="001429B7">
            <w:pPr>
              <w:snapToGrid w:val="0"/>
              <w:spacing w:line="-220" w:lineRule="auto"/>
              <w:jc w:val="center"/>
              <w:rPr>
                <w:rFonts w:ascii="游ゴシック" w:eastAsia="游ゴシック" w:hAnsi="游ゴシック"/>
                <w:sz w:val="20"/>
                <w:szCs w:val="18"/>
              </w:rPr>
            </w:pPr>
            <w:r w:rsidRPr="00A218C5">
              <w:rPr>
                <w:rFonts w:ascii="游ゴシック" w:eastAsia="游ゴシック" w:hAnsi="游ゴシック" w:hint="eastAsia"/>
                <w:sz w:val="20"/>
                <w:szCs w:val="18"/>
              </w:rPr>
              <w:t>感謝状の送付</w:t>
            </w:r>
          </w:p>
        </w:tc>
        <w:tc>
          <w:tcPr>
            <w:tcW w:w="7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118EA" w14:textId="77777777" w:rsidR="00A5385E" w:rsidRPr="00A218C5" w:rsidRDefault="00A5385E" w:rsidP="00453BFD">
            <w:pPr>
              <w:snapToGrid w:val="0"/>
              <w:spacing w:line="24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A218C5">
              <w:rPr>
                <w:rFonts w:ascii="游ゴシック" w:eastAsia="游ゴシック" w:hAnsi="游ゴシック" w:hint="eastAsia"/>
                <w:sz w:val="20"/>
                <w:szCs w:val="20"/>
              </w:rPr>
              <w:t>□希望しない場合は、チェックを入れてください</w:t>
            </w:r>
          </w:p>
          <w:p w14:paraId="0A45A71F" w14:textId="58CFD71F" w:rsidR="00A5385E" w:rsidRPr="00A218C5" w:rsidRDefault="00A5385E" w:rsidP="00453BFD">
            <w:pPr>
              <w:snapToGrid w:val="0"/>
              <w:spacing w:line="240" w:lineRule="exact"/>
              <w:rPr>
                <w:rFonts w:ascii="游ゴシック" w:eastAsia="游ゴシック" w:hAnsi="游ゴシック"/>
                <w:w w:val="95"/>
                <w:sz w:val="10"/>
                <w:szCs w:val="10"/>
              </w:rPr>
            </w:pPr>
            <w:r w:rsidRPr="00A218C5">
              <w:rPr>
                <w:rFonts w:ascii="游ゴシック" w:eastAsia="游ゴシック" w:hAnsi="游ゴシック" w:cs="ＭＳ 明朝" w:hint="eastAsia"/>
                <w:color w:val="FF0000"/>
                <w:sz w:val="16"/>
                <w:szCs w:val="10"/>
              </w:rPr>
              <w:t>※累計で1万円以上ご寄附いただいた場合に対象となります</w:t>
            </w:r>
          </w:p>
        </w:tc>
      </w:tr>
      <w:tr w:rsidR="00A5385E" w:rsidRPr="00A218C5" w14:paraId="765D715F" w14:textId="77777777" w:rsidTr="006D12EC">
        <w:trPr>
          <w:trHeight w:val="1183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F5E7"/>
            <w:vAlign w:val="center"/>
            <w:hideMark/>
          </w:tcPr>
          <w:p w14:paraId="1A503206" w14:textId="77777777" w:rsidR="00A5385E" w:rsidRPr="00A218C5" w:rsidRDefault="00A5385E" w:rsidP="001429B7">
            <w:pPr>
              <w:snapToGrid w:val="0"/>
              <w:spacing w:line="-220" w:lineRule="auto"/>
              <w:jc w:val="center"/>
              <w:rPr>
                <w:rFonts w:ascii="游ゴシック" w:eastAsia="游ゴシック" w:hAnsi="游ゴシック"/>
                <w:sz w:val="20"/>
                <w:szCs w:val="18"/>
              </w:rPr>
            </w:pPr>
            <w:r w:rsidRPr="00A218C5">
              <w:rPr>
                <w:rFonts w:ascii="游ゴシック" w:eastAsia="游ゴシック" w:hAnsi="游ゴシック" w:hint="eastAsia"/>
                <w:sz w:val="20"/>
                <w:szCs w:val="18"/>
              </w:rPr>
              <w:t>埼玉大学基金を何でお知りになりましたか？</w:t>
            </w:r>
          </w:p>
        </w:tc>
        <w:tc>
          <w:tcPr>
            <w:tcW w:w="7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BCD66" w14:textId="77777777" w:rsidR="00A5385E" w:rsidRPr="00A218C5" w:rsidRDefault="00A5385E" w:rsidP="001429B7">
            <w:pPr>
              <w:snapToGrid w:val="0"/>
              <w:spacing w:line="220" w:lineRule="exact"/>
              <w:jc w:val="both"/>
              <w:rPr>
                <w:rFonts w:ascii="游ゴシック" w:eastAsia="游ゴシック" w:hAnsi="游ゴシック" w:cs="ＭＳ 明朝"/>
                <w:sz w:val="20"/>
                <w:szCs w:val="18"/>
              </w:rPr>
            </w:pPr>
            <w:r w:rsidRPr="00A218C5">
              <w:rPr>
                <w:rFonts w:ascii="游ゴシック" w:eastAsia="游ゴシック" w:hAnsi="游ゴシック" w:cs="ＭＳ 明朝" w:hint="eastAsia"/>
                <w:sz w:val="20"/>
                <w:szCs w:val="18"/>
              </w:rPr>
              <w:t>□埼玉大学からのパンフレット送付</w:t>
            </w:r>
          </w:p>
          <w:p w14:paraId="212384E5" w14:textId="77777777" w:rsidR="00A5385E" w:rsidRPr="00A218C5" w:rsidRDefault="00A5385E" w:rsidP="001429B7">
            <w:pPr>
              <w:snapToGrid w:val="0"/>
              <w:spacing w:line="220" w:lineRule="exact"/>
              <w:jc w:val="both"/>
              <w:rPr>
                <w:rFonts w:ascii="游ゴシック" w:eastAsia="游ゴシック" w:hAnsi="游ゴシック" w:cs="ＭＳ 明朝"/>
                <w:sz w:val="20"/>
                <w:szCs w:val="18"/>
              </w:rPr>
            </w:pPr>
            <w:r w:rsidRPr="00A218C5">
              <w:rPr>
                <w:rFonts w:ascii="游ゴシック" w:eastAsia="游ゴシック" w:hAnsi="游ゴシック" w:cs="ＭＳ 明朝" w:hint="eastAsia"/>
                <w:sz w:val="20"/>
                <w:szCs w:val="18"/>
              </w:rPr>
              <w:t>□埼玉大学のホームページを見て</w:t>
            </w:r>
          </w:p>
          <w:p w14:paraId="6AADF990" w14:textId="77777777" w:rsidR="00A5385E" w:rsidRPr="00A218C5" w:rsidRDefault="00A5385E" w:rsidP="001429B7">
            <w:pPr>
              <w:snapToGrid w:val="0"/>
              <w:spacing w:line="220" w:lineRule="exact"/>
              <w:jc w:val="both"/>
              <w:rPr>
                <w:rFonts w:ascii="游ゴシック" w:eastAsia="游ゴシック" w:hAnsi="游ゴシック" w:cs="ＭＳ 明朝"/>
                <w:sz w:val="20"/>
                <w:szCs w:val="18"/>
              </w:rPr>
            </w:pPr>
            <w:r w:rsidRPr="00A218C5">
              <w:rPr>
                <w:rFonts w:ascii="游ゴシック" w:eastAsia="游ゴシック" w:hAnsi="游ゴシック" w:cs="ＭＳ 明朝" w:hint="eastAsia"/>
                <w:sz w:val="20"/>
                <w:szCs w:val="18"/>
              </w:rPr>
              <w:t>□埼玉大学のイベントに参加して</w:t>
            </w:r>
          </w:p>
          <w:p w14:paraId="2F4C083E" w14:textId="77777777" w:rsidR="00A5385E" w:rsidRPr="00A218C5" w:rsidRDefault="00A5385E" w:rsidP="001429B7">
            <w:pPr>
              <w:snapToGrid w:val="0"/>
              <w:spacing w:line="220" w:lineRule="exact"/>
              <w:jc w:val="both"/>
              <w:rPr>
                <w:rFonts w:ascii="游ゴシック" w:eastAsia="游ゴシック" w:hAnsi="游ゴシック" w:cs="ＭＳ 明朝"/>
                <w:sz w:val="20"/>
                <w:szCs w:val="18"/>
              </w:rPr>
            </w:pPr>
            <w:r w:rsidRPr="00A218C5">
              <w:rPr>
                <w:rFonts w:ascii="游ゴシック" w:eastAsia="游ゴシック" w:hAnsi="游ゴシック" w:cs="ＭＳ 明朝" w:hint="eastAsia"/>
                <w:sz w:val="20"/>
                <w:szCs w:val="18"/>
              </w:rPr>
              <w:t>□埼玉大学同窓会からの案内または、友人、知人を通じて</w:t>
            </w:r>
          </w:p>
          <w:p w14:paraId="12E500D4" w14:textId="77777777" w:rsidR="00A5385E" w:rsidRPr="00A218C5" w:rsidRDefault="00A5385E" w:rsidP="001429B7">
            <w:pPr>
              <w:snapToGrid w:val="0"/>
              <w:spacing w:line="220" w:lineRule="exact"/>
              <w:jc w:val="both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A218C5">
              <w:rPr>
                <w:rFonts w:ascii="游ゴシック" w:eastAsia="游ゴシック" w:hAnsi="游ゴシック" w:cs="ＭＳ 明朝" w:hint="eastAsia"/>
                <w:sz w:val="20"/>
                <w:szCs w:val="18"/>
              </w:rPr>
              <w:t>□その他</w:t>
            </w:r>
          </w:p>
        </w:tc>
      </w:tr>
      <w:tr w:rsidR="00A5385E" w:rsidRPr="00A218C5" w14:paraId="4902C031" w14:textId="77777777" w:rsidTr="006D12EC">
        <w:trPr>
          <w:trHeight w:val="1032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F5E7"/>
            <w:vAlign w:val="center"/>
            <w:hideMark/>
          </w:tcPr>
          <w:p w14:paraId="370DE244" w14:textId="3F533528" w:rsidR="00A5385E" w:rsidRPr="00A218C5" w:rsidRDefault="00A5385E" w:rsidP="0053793E">
            <w:pPr>
              <w:snapToGrid w:val="0"/>
              <w:spacing w:line="-220" w:lineRule="auto"/>
              <w:jc w:val="center"/>
              <w:rPr>
                <w:rFonts w:ascii="游ゴシック" w:eastAsia="游ゴシック" w:hAnsi="游ゴシック"/>
                <w:sz w:val="20"/>
                <w:szCs w:val="18"/>
              </w:rPr>
            </w:pPr>
            <w:r w:rsidRPr="00A218C5">
              <w:rPr>
                <w:rFonts w:ascii="游ゴシック" w:eastAsia="游ゴシック" w:hAnsi="游ゴシック" w:hint="eastAsia"/>
                <w:sz w:val="20"/>
                <w:szCs w:val="18"/>
              </w:rPr>
              <w:t>メッセージ</w:t>
            </w:r>
            <w:r w:rsidR="002216E7" w:rsidRPr="00A218C5">
              <w:rPr>
                <w:rFonts w:ascii="游ゴシック" w:eastAsia="游ゴシック" w:hAnsi="游ゴシック" w:hint="eastAsia"/>
                <w:sz w:val="20"/>
                <w:szCs w:val="18"/>
              </w:rPr>
              <w:t>など</w:t>
            </w:r>
            <w:r w:rsidR="0053793E" w:rsidRPr="00A218C5">
              <w:rPr>
                <w:rFonts w:ascii="游ゴシック" w:eastAsia="游ゴシック" w:hAnsi="游ゴシック" w:hint="eastAsia"/>
                <w:sz w:val="20"/>
                <w:szCs w:val="18"/>
              </w:rPr>
              <w:t>が</w:t>
            </w:r>
            <w:r w:rsidR="00067792" w:rsidRPr="00A218C5">
              <w:rPr>
                <w:rFonts w:ascii="游ゴシック" w:eastAsia="游ゴシック" w:hAnsi="游ゴシック" w:hint="eastAsia"/>
                <w:sz w:val="20"/>
                <w:szCs w:val="18"/>
              </w:rPr>
              <w:t>ございま</w:t>
            </w:r>
            <w:r w:rsidR="00FA3929" w:rsidRPr="00A218C5">
              <w:rPr>
                <w:rFonts w:ascii="游ゴシック" w:eastAsia="游ゴシック" w:hAnsi="游ゴシック" w:hint="eastAsia"/>
                <w:sz w:val="20"/>
                <w:szCs w:val="18"/>
              </w:rPr>
              <w:t>したら</w:t>
            </w:r>
            <w:r w:rsidRPr="00A218C5">
              <w:rPr>
                <w:rFonts w:ascii="游ゴシック" w:eastAsia="游ゴシック" w:hAnsi="游ゴシック" w:hint="eastAsia"/>
                <w:sz w:val="20"/>
                <w:szCs w:val="18"/>
              </w:rPr>
              <w:t>お願いします</w:t>
            </w:r>
          </w:p>
        </w:tc>
        <w:tc>
          <w:tcPr>
            <w:tcW w:w="7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77BD45" w14:textId="77777777" w:rsidR="00A5385E" w:rsidRPr="00A218C5" w:rsidRDefault="00A5385E" w:rsidP="001429B7">
            <w:pPr>
              <w:snapToGrid w:val="0"/>
              <w:jc w:val="both"/>
              <w:rPr>
                <w:rFonts w:ascii="游ゴシック" w:eastAsia="游ゴシック" w:hAnsi="游ゴシック"/>
                <w:sz w:val="18"/>
                <w:szCs w:val="20"/>
              </w:rPr>
            </w:pPr>
          </w:p>
          <w:p w14:paraId="0DA4EFA3" w14:textId="77777777" w:rsidR="00140065" w:rsidRPr="00A218C5" w:rsidRDefault="00140065" w:rsidP="001429B7">
            <w:pPr>
              <w:snapToGrid w:val="0"/>
              <w:jc w:val="both"/>
              <w:rPr>
                <w:rFonts w:ascii="游ゴシック" w:eastAsia="游ゴシック" w:hAnsi="游ゴシック"/>
                <w:sz w:val="18"/>
                <w:szCs w:val="20"/>
              </w:rPr>
            </w:pPr>
          </w:p>
          <w:p w14:paraId="0B8A0587" w14:textId="77777777" w:rsidR="00A5385E" w:rsidRPr="00A218C5" w:rsidRDefault="00A5385E" w:rsidP="001429B7">
            <w:pPr>
              <w:snapToGrid w:val="0"/>
              <w:jc w:val="both"/>
              <w:rPr>
                <w:rFonts w:ascii="游ゴシック" w:eastAsia="游ゴシック" w:hAnsi="游ゴシック"/>
                <w:sz w:val="18"/>
                <w:szCs w:val="10"/>
              </w:rPr>
            </w:pPr>
            <w:r w:rsidRPr="00A218C5">
              <w:rPr>
                <w:rFonts w:ascii="游ゴシック" w:eastAsia="游ゴシック" w:hAnsi="游ゴシック" w:cs="ＭＳ 明朝" w:hint="eastAsia"/>
                <w:color w:val="FF0000"/>
                <w:sz w:val="16"/>
                <w:szCs w:val="10"/>
              </w:rPr>
              <w:t>※お名前を伏せて、ホームページに掲載させていただく場合がございます</w:t>
            </w:r>
          </w:p>
        </w:tc>
      </w:tr>
    </w:tbl>
    <w:p w14:paraId="099401D4" w14:textId="77777777" w:rsidR="00A5385E" w:rsidRPr="00D42B8D" w:rsidRDefault="00A5385E" w:rsidP="0018004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</w:tabs>
        <w:autoSpaceDE w:val="0"/>
        <w:autoSpaceDN w:val="0"/>
        <w:adjustRightInd w:val="0"/>
        <w:snapToGrid w:val="0"/>
        <w:spacing w:before="120" w:after="0" w:line="180" w:lineRule="exact"/>
        <w:rPr>
          <w:rFonts w:ascii="游ゴシック" w:eastAsia="游ゴシック" w:hAnsi="游ゴシック" w:cs="ＭＳ ゴシック"/>
          <w:sz w:val="16"/>
          <w:szCs w:val="16"/>
          <w:lang w:val="ja-JP"/>
        </w:rPr>
      </w:pPr>
      <w:r w:rsidRPr="00D42B8D">
        <w:rPr>
          <w:rFonts w:ascii="游ゴシック" w:eastAsia="游ゴシック" w:hAnsi="游ゴシック" w:cs="ＭＳ ゴシック" w:hint="eastAsia"/>
          <w:sz w:val="16"/>
          <w:szCs w:val="16"/>
          <w:lang w:val="ja-JP"/>
        </w:rPr>
        <w:t>(個人情報の取扱いについて）</w:t>
      </w:r>
    </w:p>
    <w:p w14:paraId="0E16D652" w14:textId="77777777" w:rsidR="00A5385E" w:rsidRPr="00D42B8D" w:rsidRDefault="00A5385E" w:rsidP="00997F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</w:tabs>
        <w:autoSpaceDE w:val="0"/>
        <w:autoSpaceDN w:val="0"/>
        <w:adjustRightInd w:val="0"/>
        <w:snapToGrid w:val="0"/>
        <w:spacing w:after="0" w:line="180" w:lineRule="exact"/>
        <w:rPr>
          <w:rFonts w:ascii="游ゴシック" w:eastAsia="游ゴシック" w:hAnsi="游ゴシック" w:cs="ＭＳ ゴシック"/>
          <w:sz w:val="16"/>
          <w:szCs w:val="16"/>
          <w:lang w:val="ja-JP"/>
        </w:rPr>
      </w:pPr>
      <w:r w:rsidRPr="00D42B8D">
        <w:rPr>
          <w:rFonts w:ascii="游ゴシック" w:eastAsia="游ゴシック" w:hAnsi="游ゴシック" w:cs="ＭＳ ゴシック" w:hint="eastAsia"/>
          <w:sz w:val="16"/>
          <w:szCs w:val="16"/>
          <w:lang w:val="ja-JP"/>
        </w:rPr>
        <w:t>ご寄附により取得した個人情報につきましては、埼玉大学基金に係る以下の業務にのみ使用します。</w:t>
      </w:r>
    </w:p>
    <w:p w14:paraId="1D28B306" w14:textId="77777777" w:rsidR="00A5385E" w:rsidRPr="00D42B8D" w:rsidRDefault="00A5385E" w:rsidP="00997F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</w:tabs>
        <w:autoSpaceDE w:val="0"/>
        <w:autoSpaceDN w:val="0"/>
        <w:adjustRightInd w:val="0"/>
        <w:snapToGrid w:val="0"/>
        <w:spacing w:after="0" w:line="180" w:lineRule="exact"/>
        <w:rPr>
          <w:rFonts w:ascii="游ゴシック" w:eastAsia="游ゴシック" w:hAnsi="游ゴシック" w:cs="ＭＳ ゴシック"/>
          <w:sz w:val="16"/>
          <w:szCs w:val="16"/>
          <w:lang w:val="ja-JP"/>
        </w:rPr>
      </w:pPr>
      <w:r w:rsidRPr="00D42B8D">
        <w:rPr>
          <w:rFonts w:ascii="游ゴシック" w:eastAsia="游ゴシック" w:hAnsi="游ゴシック" w:cs="ＭＳ ゴシック" w:hint="eastAsia"/>
          <w:sz w:val="16"/>
          <w:szCs w:val="16"/>
          <w:lang w:val="ja-JP"/>
        </w:rPr>
        <w:t xml:space="preserve">　・領収書、お礼状の送付等、埼玉大学基金の手続きに係るご連絡</w:t>
      </w:r>
    </w:p>
    <w:p w14:paraId="3D68BF9A" w14:textId="77777777" w:rsidR="00A5385E" w:rsidRPr="00D42B8D" w:rsidRDefault="00A5385E" w:rsidP="00997F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</w:tabs>
        <w:autoSpaceDE w:val="0"/>
        <w:autoSpaceDN w:val="0"/>
        <w:adjustRightInd w:val="0"/>
        <w:snapToGrid w:val="0"/>
        <w:spacing w:after="0" w:line="180" w:lineRule="exact"/>
        <w:rPr>
          <w:rFonts w:ascii="游ゴシック" w:eastAsia="游ゴシック" w:hAnsi="游ゴシック" w:cs="ＭＳ ゴシック"/>
          <w:sz w:val="16"/>
          <w:szCs w:val="16"/>
          <w:lang w:val="ja-JP"/>
        </w:rPr>
      </w:pPr>
      <w:r w:rsidRPr="00D42B8D">
        <w:rPr>
          <w:rFonts w:ascii="游ゴシック" w:eastAsia="游ゴシック" w:hAnsi="游ゴシック" w:cs="ＭＳ ゴシック" w:hint="eastAsia"/>
          <w:sz w:val="16"/>
          <w:szCs w:val="16"/>
          <w:lang w:val="ja-JP"/>
        </w:rPr>
        <w:t xml:space="preserve">　・広報誌、イベント案内、その他埼玉大学基金に係るご案内等の送付</w:t>
      </w:r>
    </w:p>
    <w:p w14:paraId="768B494A" w14:textId="77777777" w:rsidR="00A5385E" w:rsidRPr="00D42B8D" w:rsidRDefault="00A5385E" w:rsidP="00997F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</w:tabs>
        <w:autoSpaceDE w:val="0"/>
        <w:autoSpaceDN w:val="0"/>
        <w:adjustRightInd w:val="0"/>
        <w:snapToGrid w:val="0"/>
        <w:spacing w:after="0" w:line="180" w:lineRule="exact"/>
        <w:rPr>
          <w:rFonts w:ascii="游ゴシック" w:eastAsia="游ゴシック" w:hAnsi="游ゴシック" w:cs="ＭＳ ゴシック"/>
          <w:sz w:val="16"/>
          <w:szCs w:val="16"/>
          <w:lang w:val="ja-JP"/>
        </w:rPr>
      </w:pPr>
    </w:p>
    <w:p w14:paraId="58878D9F" w14:textId="77777777" w:rsidR="00A5385E" w:rsidRPr="00D42B8D" w:rsidRDefault="00A5385E" w:rsidP="00997F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</w:tabs>
        <w:autoSpaceDE w:val="0"/>
        <w:autoSpaceDN w:val="0"/>
        <w:adjustRightInd w:val="0"/>
        <w:snapToGrid w:val="0"/>
        <w:spacing w:after="0" w:line="180" w:lineRule="exact"/>
        <w:rPr>
          <w:rFonts w:ascii="游ゴシック" w:eastAsia="游ゴシック" w:hAnsi="游ゴシック" w:cs="ＭＳ ゴシック"/>
          <w:sz w:val="16"/>
          <w:szCs w:val="16"/>
          <w:lang w:val="ja-JP"/>
        </w:rPr>
      </w:pPr>
      <w:r w:rsidRPr="00D42B8D">
        <w:rPr>
          <w:rFonts w:ascii="游ゴシック" w:eastAsia="游ゴシック" w:hAnsi="游ゴシック" w:cs="ＭＳ ゴシック" w:hint="eastAsia"/>
          <w:sz w:val="16"/>
          <w:szCs w:val="16"/>
          <w:lang w:val="ja-JP"/>
        </w:rPr>
        <w:t>※埼玉大学では、「独立行政法人等の保有する個人情報の保護に関する法律」等の法令を遵守するとともに、国立大学法人埼玉大学の保有する個人情報の保護に関する規則」に基づき、保護に万全を期しています。</w:t>
      </w:r>
    </w:p>
    <w:p w14:paraId="635102C6" w14:textId="77777777" w:rsidR="00A5385E" w:rsidRPr="00453BFD" w:rsidRDefault="00014718" w:rsidP="00F32CF4">
      <w:pPr>
        <w:tabs>
          <w:tab w:val="right" w:pos="9746"/>
        </w:tabs>
        <w:autoSpaceDE w:val="0"/>
        <w:autoSpaceDN w:val="0"/>
        <w:adjustRightInd w:val="0"/>
        <w:snapToGrid w:val="0"/>
        <w:spacing w:after="0" w:line="154" w:lineRule="exact"/>
        <w:rPr>
          <w:rFonts w:ascii="游ゴシック" w:eastAsia="游ゴシック" w:hAnsi="游ゴシック" w:cs="ＭＳ ゴシック"/>
          <w:sz w:val="14"/>
          <w:szCs w:val="14"/>
          <w:lang w:val="ja-JP"/>
        </w:rPr>
      </w:pPr>
      <w:r w:rsidRPr="00453BFD">
        <w:rPr>
          <w:rFonts w:ascii="游ゴシック" w:eastAsia="游ゴシック" w:hAnsi="游ゴシック" w:hint="eastAsia"/>
          <w:noProof/>
          <w:kern w:val="2"/>
          <w:sz w:val="21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1BEDD8DA" wp14:editId="21A486A1">
                <wp:simplePos x="0" y="0"/>
                <wp:positionH relativeFrom="margin">
                  <wp:posOffset>1905</wp:posOffset>
                </wp:positionH>
                <wp:positionV relativeFrom="paragraph">
                  <wp:posOffset>65405</wp:posOffset>
                </wp:positionV>
                <wp:extent cx="6330950" cy="295991"/>
                <wp:effectExtent l="0" t="0" r="0" b="8890"/>
                <wp:wrapNone/>
                <wp:docPr id="31" name="テキスト ボックス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0950" cy="295991"/>
                        </a:xfrm>
                        <a:prstGeom prst="rect">
                          <a:avLst/>
                        </a:prstGeom>
                        <a:solidFill>
                          <a:srgbClr val="006600"/>
                        </a:solidFill>
                        <a:ln w="3175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61F541" w14:textId="3A5DBB9D" w:rsidR="00A5385E" w:rsidRPr="00D42B8D" w:rsidRDefault="00A5385E" w:rsidP="00443C95">
                            <w:pPr>
                              <w:snapToGrid w:val="0"/>
                              <w:spacing w:after="0" w:line="240" w:lineRule="auto"/>
                              <w:rPr>
                                <w:rFonts w:ascii="游ゴシック" w:eastAsia="游ゴシック" w:hAnsi="游ゴシック"/>
                                <w:b/>
                                <w:sz w:val="20"/>
                                <w:szCs w:val="20"/>
                              </w:rPr>
                            </w:pPr>
                            <w:r w:rsidRPr="00D42B8D">
                              <w:rPr>
                                <w:rFonts w:ascii="游ゴシック" w:eastAsia="游ゴシック" w:hAnsi="游ゴシック" w:hint="eastAsi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埼玉大学基金室</w:t>
                            </w:r>
                            <w:r w:rsidRPr="00D42B8D">
                              <w:rPr>
                                <w:rFonts w:ascii="游ゴシック" w:eastAsia="游ゴシック" w:hAnsi="游ゴシック" w:hint="eastAsi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（</w:t>
                            </w:r>
                            <w:r w:rsidR="00C169DB" w:rsidRPr="00D42B8D">
                              <w:rPr>
                                <w:rFonts w:ascii="游ゴシック" w:eastAsia="游ゴシック" w:hAnsi="游ゴシック" w:hint="eastAsi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総務部広報渉外課</w:t>
                            </w:r>
                            <w:r w:rsidRPr="00D42B8D">
                              <w:rPr>
                                <w:rFonts w:ascii="游ゴシック" w:eastAsia="游ゴシック" w:hAnsi="游ゴシック" w:hint="eastAsi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内</w:t>
                            </w:r>
                            <w:r w:rsidRPr="00D42B8D">
                              <w:rPr>
                                <w:rFonts w:ascii="游ゴシック" w:eastAsia="游ゴシック" w:hAnsi="游ゴシック" w:hint="eastAsi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）〒338-8570　埼玉県さいたま市桜区下大久保255　℡048-858-9330</w:t>
                            </w:r>
                            <w:r w:rsidR="0077265C" w:rsidRPr="00D42B8D">
                              <w:rPr>
                                <w:rFonts w:ascii="游ゴシック" w:eastAsia="游ゴシック" w:hAnsi="游ゴシック" w:hint="eastAsia"/>
                                <w:b/>
                                <w:color w:val="FFFFFF" w:themeColor="background1"/>
                                <w:sz w:val="20"/>
                                <w:szCs w:val="20"/>
                                <w:highlight w:val="darkGreen"/>
                                <w:shd w:val="clear" w:color="auto" w:fill="00B050"/>
                              </w:rPr>
                              <w:t xml:space="preserve">　　</w:t>
                            </w:r>
                            <w:r w:rsidR="0077265C" w:rsidRPr="00D42B8D">
                              <w:rPr>
                                <w:rFonts w:ascii="游ゴシック" w:eastAsia="游ゴシック" w:hAnsi="游ゴシック" w:hint="eastAsia"/>
                                <w:b/>
                                <w:color w:val="FFFFFF" w:themeColor="background1"/>
                                <w:sz w:val="20"/>
                                <w:szCs w:val="20"/>
                                <w:highlight w:val="darkGreen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EDD8DA" id="テキスト ボックス 31" o:spid="_x0000_s1036" type="#_x0000_t202" style="position:absolute;margin-left:.15pt;margin-top:5.15pt;width:498.5pt;height:23.3pt;z-index: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" fillcolor="#060" stroked="f" strokeweight=".25pt">
                <v:textbox>
                  <w:txbxContent>
                    <w:p w14:paraId="3B61F541" w14:textId="3A5DBB9D" w:rsidR="00A5385E" w:rsidRPr="00D42B8D" w:rsidRDefault="00A5385E" w:rsidP="00443C95">
                      <w:pPr>
                        <w:snapToGrid w:val="0"/>
                        <w:spacing w:after="0" w:line="240" w:lineRule="auto"/>
                        <w:rPr>
                          <w:rFonts w:ascii="游ゴシック" w:eastAsia="游ゴシック" w:hAnsi="游ゴシック"/>
                          <w:b/>
                          <w:sz w:val="20"/>
                          <w:szCs w:val="20"/>
                        </w:rPr>
                      </w:pPr>
                      <w:r w:rsidRPr="00D42B8D">
                        <w:rPr>
                          <w:rFonts w:ascii="游ゴシック" w:eastAsia="游ゴシック" w:hAnsi="游ゴシック" w:hint="eastAsia"/>
                          <w:b/>
                          <w:color w:val="FFFFFF" w:themeColor="background1"/>
                          <w:sz w:val="20"/>
                          <w:szCs w:val="20"/>
                        </w:rPr>
                        <w:t>埼玉大学基金室</w:t>
                      </w:r>
                      <w:r w:rsidRPr="00D42B8D">
                        <w:rPr>
                          <w:rFonts w:ascii="游ゴシック" w:eastAsia="游ゴシック" w:hAnsi="游ゴシック" w:hint="eastAsia"/>
                          <w:b/>
                          <w:color w:val="FFFFFF" w:themeColor="background1"/>
                          <w:sz w:val="18"/>
                          <w:szCs w:val="18"/>
                        </w:rPr>
                        <w:t>（</w:t>
                      </w:r>
                      <w:r w:rsidR="00C169DB" w:rsidRPr="00D42B8D">
                        <w:rPr>
                          <w:rFonts w:ascii="游ゴシック" w:eastAsia="游ゴシック" w:hAnsi="游ゴシック" w:hint="eastAsia"/>
                          <w:b/>
                          <w:color w:val="FFFFFF" w:themeColor="background1"/>
                          <w:sz w:val="18"/>
                          <w:szCs w:val="18"/>
                        </w:rPr>
                        <w:t>総務部広報渉外課</w:t>
                      </w:r>
                      <w:r w:rsidRPr="00D42B8D">
                        <w:rPr>
                          <w:rFonts w:ascii="游ゴシック" w:eastAsia="游ゴシック" w:hAnsi="游ゴシック" w:hint="eastAsia"/>
                          <w:b/>
                          <w:color w:val="FFFFFF" w:themeColor="background1"/>
                          <w:sz w:val="18"/>
                          <w:szCs w:val="18"/>
                        </w:rPr>
                        <w:t>内</w:t>
                      </w:r>
                      <w:r w:rsidRPr="00D42B8D">
                        <w:rPr>
                          <w:rFonts w:ascii="游ゴシック" w:eastAsia="游ゴシック" w:hAnsi="游ゴシック" w:hint="eastAsia"/>
                          <w:b/>
                          <w:color w:val="FFFFFF" w:themeColor="background1"/>
                          <w:sz w:val="20"/>
                          <w:szCs w:val="20"/>
                        </w:rPr>
                        <w:t>）〒338-8570　埼玉県さいたま市桜区下大久保255　℡048-858-9330</w:t>
                      </w:r>
                      <w:r w:rsidR="0077265C" w:rsidRPr="00D42B8D">
                        <w:rPr>
                          <w:rFonts w:ascii="游ゴシック" w:eastAsia="游ゴシック" w:hAnsi="游ゴシック" w:hint="eastAsia"/>
                          <w:b/>
                          <w:color w:val="FFFFFF" w:themeColor="background1"/>
                          <w:sz w:val="20"/>
                          <w:szCs w:val="20"/>
                          <w:highlight w:val="darkGreen"/>
                          <w:shd w:val="clear" w:color="auto" w:fill="00B050"/>
                        </w:rPr>
                        <w:t xml:space="preserve">　　</w:t>
                      </w:r>
                      <w:r w:rsidR="0077265C" w:rsidRPr="00D42B8D">
                        <w:rPr>
                          <w:rFonts w:ascii="游ゴシック" w:eastAsia="游ゴシック" w:hAnsi="游ゴシック" w:hint="eastAsia"/>
                          <w:b/>
                          <w:color w:val="FFFFFF" w:themeColor="background1"/>
                          <w:sz w:val="20"/>
                          <w:szCs w:val="20"/>
                          <w:highlight w:val="darkGreen"/>
                        </w:rPr>
                        <w:t xml:space="preserve">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32CF4" w:rsidRPr="00453BFD">
        <w:rPr>
          <w:rFonts w:ascii="游ゴシック" w:eastAsia="游ゴシック" w:hAnsi="游ゴシック" w:cs="ＭＳ ゴシック"/>
          <w:sz w:val="14"/>
          <w:szCs w:val="14"/>
          <w:lang w:val="ja-JP"/>
        </w:rPr>
        <w:tab/>
      </w:r>
    </w:p>
    <w:sectPr w:rsidR="00A5385E" w:rsidRPr="00453BFD" w:rsidSect="0030663C">
      <w:headerReference w:type="default" r:id="rId11"/>
      <w:footerReference w:type="first" r:id="rId12"/>
      <w:pgSz w:w="11906" w:h="16838" w:code="9"/>
      <w:pgMar w:top="1134" w:right="1077" w:bottom="709" w:left="1077" w:header="720" w:footer="86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11EEBF" w14:textId="77777777" w:rsidR="00B27B07" w:rsidRDefault="00B27B07">
      <w:pPr>
        <w:spacing w:after="0" w:line="240" w:lineRule="auto"/>
      </w:pPr>
      <w:r>
        <w:separator/>
      </w:r>
    </w:p>
    <w:p w14:paraId="0A00F154" w14:textId="77777777" w:rsidR="00B27B07" w:rsidRDefault="00B27B07"/>
  </w:endnote>
  <w:endnote w:type="continuationSeparator" w:id="0">
    <w:p w14:paraId="0F27C85B" w14:textId="77777777" w:rsidR="00B27B07" w:rsidRDefault="00B27B07">
      <w:pPr>
        <w:spacing w:after="0" w:line="240" w:lineRule="auto"/>
      </w:pPr>
      <w:r>
        <w:continuationSeparator/>
      </w:r>
    </w:p>
    <w:p w14:paraId="043DFD6A" w14:textId="77777777" w:rsidR="00B27B07" w:rsidRDefault="00B27B07"/>
  </w:endnote>
  <w:endnote w:type="continuationNotice" w:id="1">
    <w:p w14:paraId="0E835715" w14:textId="77777777" w:rsidR="00B27B07" w:rsidRDefault="00B27B0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D1FFEF" w14:textId="77777777" w:rsidR="00752FC4" w:rsidRDefault="00752FC4" w:rsidP="00752FC4">
    <w:pPr>
      <w:pStyle w:val="a7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2AA713" w14:textId="77777777" w:rsidR="00B27B07" w:rsidRDefault="00B27B07">
      <w:pPr>
        <w:spacing w:after="0" w:line="240" w:lineRule="auto"/>
      </w:pPr>
      <w:r>
        <w:separator/>
      </w:r>
    </w:p>
    <w:p w14:paraId="66583414" w14:textId="77777777" w:rsidR="00B27B07" w:rsidRDefault="00B27B07"/>
  </w:footnote>
  <w:footnote w:type="continuationSeparator" w:id="0">
    <w:p w14:paraId="143F71D9" w14:textId="77777777" w:rsidR="00B27B07" w:rsidRDefault="00B27B07">
      <w:pPr>
        <w:spacing w:after="0" w:line="240" w:lineRule="auto"/>
      </w:pPr>
      <w:r>
        <w:continuationSeparator/>
      </w:r>
    </w:p>
    <w:p w14:paraId="60FF4F92" w14:textId="77777777" w:rsidR="00B27B07" w:rsidRDefault="00B27B07"/>
  </w:footnote>
  <w:footnote w:type="continuationNotice" w:id="1">
    <w:p w14:paraId="390CF5EC" w14:textId="77777777" w:rsidR="00B27B07" w:rsidRDefault="00B27B0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56A734" w14:textId="77777777" w:rsidR="001B4EEF" w:rsidRPr="00FE1448" w:rsidRDefault="00292E4F" w:rsidP="00FE1448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2EBA0BE" wp14:editId="4482509F">
              <wp:simplePos x="0" y="0"/>
              <wp:positionH relativeFrom="column">
                <wp:posOffset>-685800</wp:posOffset>
              </wp:positionH>
              <wp:positionV relativeFrom="paragraph">
                <wp:posOffset>-457200</wp:posOffset>
              </wp:positionV>
              <wp:extent cx="7772400" cy="10058400"/>
              <wp:effectExtent l="0" t="0" r="0" b="0"/>
              <wp:wrapNone/>
              <wp:docPr id="29" name="長方形 28">
                <a:extLst xmlns:a="http://schemas.openxmlformats.org/drawingml/2006/main">
                  <a:ext uri="{FF2B5EF4-FFF2-40B4-BE49-F238E27FC236}">
                    <a16:creationId xmlns:a16="http://schemas.microsoft.com/office/drawing/2014/main" id="{86C4AB77-1494-48EA-BE49-457966A12F59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10058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5D4555F" id="長方形 28" o:spid="_x0000_s1026" style="position:absolute;left:0;text-align:left;margin-left:-54pt;margin-top:-36pt;width:612pt;height:11in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" filled="f" stroked="f" strokeweight="1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C1A0D91"/>
    <w:multiLevelType w:val="hybridMultilevel"/>
    <w:tmpl w:val="768EB998"/>
    <w:lvl w:ilvl="0" w:tplc="D92603F6">
      <w:start w:val="3"/>
      <w:numFmt w:val="bullet"/>
      <w:lvlText w:val="□"/>
      <w:lvlJc w:val="left"/>
      <w:pPr>
        <w:ind w:left="360" w:hanging="360"/>
      </w:pPr>
      <w:rPr>
        <w:rFonts w:ascii="游ゴシック" w:eastAsia="游ゴシック" w:hAnsi="游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154222181">
    <w:abstractNumId w:val="9"/>
  </w:num>
  <w:num w:numId="2" w16cid:durableId="780492027">
    <w:abstractNumId w:val="7"/>
  </w:num>
  <w:num w:numId="3" w16cid:durableId="1309945016">
    <w:abstractNumId w:val="6"/>
  </w:num>
  <w:num w:numId="4" w16cid:durableId="644941238">
    <w:abstractNumId w:val="5"/>
  </w:num>
  <w:num w:numId="5" w16cid:durableId="587621898">
    <w:abstractNumId w:val="4"/>
  </w:num>
  <w:num w:numId="6" w16cid:durableId="1192449815">
    <w:abstractNumId w:val="8"/>
  </w:num>
  <w:num w:numId="7" w16cid:durableId="1404179225">
    <w:abstractNumId w:val="3"/>
  </w:num>
  <w:num w:numId="8" w16cid:durableId="1983339461">
    <w:abstractNumId w:val="2"/>
  </w:num>
  <w:num w:numId="9" w16cid:durableId="2007199103">
    <w:abstractNumId w:val="1"/>
  </w:num>
  <w:num w:numId="10" w16cid:durableId="1514421637">
    <w:abstractNumId w:val="0"/>
  </w:num>
  <w:num w:numId="11" w16cid:durableId="5459942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dirty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279"/>
    <w:rsid w:val="000115CE"/>
    <w:rsid w:val="00012894"/>
    <w:rsid w:val="00014718"/>
    <w:rsid w:val="00015D68"/>
    <w:rsid w:val="0002714B"/>
    <w:rsid w:val="00036BED"/>
    <w:rsid w:val="00056AD6"/>
    <w:rsid w:val="00067792"/>
    <w:rsid w:val="000828F4"/>
    <w:rsid w:val="00084726"/>
    <w:rsid w:val="000A3D59"/>
    <w:rsid w:val="000C18B7"/>
    <w:rsid w:val="000C4D54"/>
    <w:rsid w:val="000C5EC4"/>
    <w:rsid w:val="000E4C07"/>
    <w:rsid w:val="000F3F95"/>
    <w:rsid w:val="000F51EC"/>
    <w:rsid w:val="000F7122"/>
    <w:rsid w:val="00107C8E"/>
    <w:rsid w:val="0011051E"/>
    <w:rsid w:val="00140065"/>
    <w:rsid w:val="00141DA5"/>
    <w:rsid w:val="001429B7"/>
    <w:rsid w:val="0015507F"/>
    <w:rsid w:val="00164279"/>
    <w:rsid w:val="00170EB1"/>
    <w:rsid w:val="0018004E"/>
    <w:rsid w:val="001B4EEF"/>
    <w:rsid w:val="001B689C"/>
    <w:rsid w:val="001C7445"/>
    <w:rsid w:val="001E0D6D"/>
    <w:rsid w:val="00200635"/>
    <w:rsid w:val="002141D2"/>
    <w:rsid w:val="00216808"/>
    <w:rsid w:val="00216F7F"/>
    <w:rsid w:val="002216E7"/>
    <w:rsid w:val="00225485"/>
    <w:rsid w:val="00243221"/>
    <w:rsid w:val="00254E0D"/>
    <w:rsid w:val="00274C1D"/>
    <w:rsid w:val="002760E2"/>
    <w:rsid w:val="00292E4F"/>
    <w:rsid w:val="002A0A1B"/>
    <w:rsid w:val="002B3362"/>
    <w:rsid w:val="002C29C7"/>
    <w:rsid w:val="00301594"/>
    <w:rsid w:val="0030663C"/>
    <w:rsid w:val="00332EAD"/>
    <w:rsid w:val="0034232D"/>
    <w:rsid w:val="00347DD7"/>
    <w:rsid w:val="00357657"/>
    <w:rsid w:val="003770C8"/>
    <w:rsid w:val="0038000D"/>
    <w:rsid w:val="00385ACF"/>
    <w:rsid w:val="003B048C"/>
    <w:rsid w:val="003B731D"/>
    <w:rsid w:val="003E685D"/>
    <w:rsid w:val="003F5B4A"/>
    <w:rsid w:val="0040677A"/>
    <w:rsid w:val="00410197"/>
    <w:rsid w:val="00433E87"/>
    <w:rsid w:val="00443C95"/>
    <w:rsid w:val="004479CB"/>
    <w:rsid w:val="00453BFD"/>
    <w:rsid w:val="00466A8F"/>
    <w:rsid w:val="00477474"/>
    <w:rsid w:val="00480B7F"/>
    <w:rsid w:val="00485509"/>
    <w:rsid w:val="004A1893"/>
    <w:rsid w:val="004B2893"/>
    <w:rsid w:val="004C4A44"/>
    <w:rsid w:val="004F543F"/>
    <w:rsid w:val="005125BB"/>
    <w:rsid w:val="005264AB"/>
    <w:rsid w:val="0053793E"/>
    <w:rsid w:val="00537F9C"/>
    <w:rsid w:val="0056348D"/>
    <w:rsid w:val="00572222"/>
    <w:rsid w:val="005B4B78"/>
    <w:rsid w:val="005B65A9"/>
    <w:rsid w:val="005D3DA6"/>
    <w:rsid w:val="006155AD"/>
    <w:rsid w:val="00620849"/>
    <w:rsid w:val="00627754"/>
    <w:rsid w:val="00644626"/>
    <w:rsid w:val="00646627"/>
    <w:rsid w:val="006603DF"/>
    <w:rsid w:val="006A5CF7"/>
    <w:rsid w:val="006B6473"/>
    <w:rsid w:val="006D12EC"/>
    <w:rsid w:val="006D7E07"/>
    <w:rsid w:val="006E3446"/>
    <w:rsid w:val="006E47CD"/>
    <w:rsid w:val="006E4F1D"/>
    <w:rsid w:val="007108BB"/>
    <w:rsid w:val="0072027C"/>
    <w:rsid w:val="00730401"/>
    <w:rsid w:val="0074155A"/>
    <w:rsid w:val="00744EA9"/>
    <w:rsid w:val="00745E57"/>
    <w:rsid w:val="00752FC4"/>
    <w:rsid w:val="00757E9C"/>
    <w:rsid w:val="0077265C"/>
    <w:rsid w:val="00774DF6"/>
    <w:rsid w:val="00775DFE"/>
    <w:rsid w:val="00797AE5"/>
    <w:rsid w:val="007B4C91"/>
    <w:rsid w:val="007B7158"/>
    <w:rsid w:val="007D70F7"/>
    <w:rsid w:val="008173F4"/>
    <w:rsid w:val="00823BF1"/>
    <w:rsid w:val="00830C5F"/>
    <w:rsid w:val="00831F8F"/>
    <w:rsid w:val="00833F54"/>
    <w:rsid w:val="00834691"/>
    <w:rsid w:val="00834A33"/>
    <w:rsid w:val="0084028B"/>
    <w:rsid w:val="00850FD9"/>
    <w:rsid w:val="00854050"/>
    <w:rsid w:val="00854DDB"/>
    <w:rsid w:val="00860348"/>
    <w:rsid w:val="00877BE5"/>
    <w:rsid w:val="008916D6"/>
    <w:rsid w:val="008931B9"/>
    <w:rsid w:val="00896EE1"/>
    <w:rsid w:val="008A24CF"/>
    <w:rsid w:val="008A4E1F"/>
    <w:rsid w:val="008B1068"/>
    <w:rsid w:val="008C1482"/>
    <w:rsid w:val="008C7CC1"/>
    <w:rsid w:val="008D0AA7"/>
    <w:rsid w:val="008E172E"/>
    <w:rsid w:val="008F4284"/>
    <w:rsid w:val="00901764"/>
    <w:rsid w:val="00912A0A"/>
    <w:rsid w:val="0091370F"/>
    <w:rsid w:val="009377B5"/>
    <w:rsid w:val="009468D3"/>
    <w:rsid w:val="00965C58"/>
    <w:rsid w:val="009670CD"/>
    <w:rsid w:val="00981EB2"/>
    <w:rsid w:val="009903C4"/>
    <w:rsid w:val="00997120"/>
    <w:rsid w:val="00997F21"/>
    <w:rsid w:val="009A3119"/>
    <w:rsid w:val="009A4349"/>
    <w:rsid w:val="009C61CB"/>
    <w:rsid w:val="009C66FD"/>
    <w:rsid w:val="009E5996"/>
    <w:rsid w:val="009F2EE5"/>
    <w:rsid w:val="009F439E"/>
    <w:rsid w:val="009F6929"/>
    <w:rsid w:val="00A00306"/>
    <w:rsid w:val="00A1466C"/>
    <w:rsid w:val="00A17117"/>
    <w:rsid w:val="00A20F64"/>
    <w:rsid w:val="00A218C5"/>
    <w:rsid w:val="00A23A81"/>
    <w:rsid w:val="00A32A37"/>
    <w:rsid w:val="00A43BC0"/>
    <w:rsid w:val="00A474D6"/>
    <w:rsid w:val="00A5385E"/>
    <w:rsid w:val="00A670A9"/>
    <w:rsid w:val="00A75F02"/>
    <w:rsid w:val="00A763AE"/>
    <w:rsid w:val="00A81C05"/>
    <w:rsid w:val="00A93687"/>
    <w:rsid w:val="00AA078E"/>
    <w:rsid w:val="00AC1998"/>
    <w:rsid w:val="00AD4F4C"/>
    <w:rsid w:val="00AE3DAB"/>
    <w:rsid w:val="00B04882"/>
    <w:rsid w:val="00B056B8"/>
    <w:rsid w:val="00B07FE2"/>
    <w:rsid w:val="00B1581B"/>
    <w:rsid w:val="00B2010C"/>
    <w:rsid w:val="00B23551"/>
    <w:rsid w:val="00B27B07"/>
    <w:rsid w:val="00B324BE"/>
    <w:rsid w:val="00B34138"/>
    <w:rsid w:val="00B36CBA"/>
    <w:rsid w:val="00B63133"/>
    <w:rsid w:val="00B70AB6"/>
    <w:rsid w:val="00B943E9"/>
    <w:rsid w:val="00BA3D65"/>
    <w:rsid w:val="00BC0F0A"/>
    <w:rsid w:val="00BF0E09"/>
    <w:rsid w:val="00C02CF9"/>
    <w:rsid w:val="00C039B4"/>
    <w:rsid w:val="00C11980"/>
    <w:rsid w:val="00C12A54"/>
    <w:rsid w:val="00C169DB"/>
    <w:rsid w:val="00C33B17"/>
    <w:rsid w:val="00C44DBE"/>
    <w:rsid w:val="00C550F4"/>
    <w:rsid w:val="00C56C7B"/>
    <w:rsid w:val="00C612E0"/>
    <w:rsid w:val="00CA7796"/>
    <w:rsid w:val="00CB0809"/>
    <w:rsid w:val="00CF09CF"/>
    <w:rsid w:val="00D04123"/>
    <w:rsid w:val="00D06525"/>
    <w:rsid w:val="00D149F1"/>
    <w:rsid w:val="00D16B02"/>
    <w:rsid w:val="00D20024"/>
    <w:rsid w:val="00D32447"/>
    <w:rsid w:val="00D36106"/>
    <w:rsid w:val="00D42B8D"/>
    <w:rsid w:val="00D44E07"/>
    <w:rsid w:val="00D65754"/>
    <w:rsid w:val="00D66C73"/>
    <w:rsid w:val="00D764D3"/>
    <w:rsid w:val="00D8761A"/>
    <w:rsid w:val="00D96124"/>
    <w:rsid w:val="00DC02D2"/>
    <w:rsid w:val="00DC7840"/>
    <w:rsid w:val="00DD2168"/>
    <w:rsid w:val="00DE0530"/>
    <w:rsid w:val="00DE6D9E"/>
    <w:rsid w:val="00DF1AC1"/>
    <w:rsid w:val="00E000E0"/>
    <w:rsid w:val="00E51814"/>
    <w:rsid w:val="00E553A4"/>
    <w:rsid w:val="00E61F20"/>
    <w:rsid w:val="00E627A3"/>
    <w:rsid w:val="00E7666E"/>
    <w:rsid w:val="00E82E6A"/>
    <w:rsid w:val="00E86DCC"/>
    <w:rsid w:val="00E91D97"/>
    <w:rsid w:val="00EA43DD"/>
    <w:rsid w:val="00EA684E"/>
    <w:rsid w:val="00EB3C8F"/>
    <w:rsid w:val="00EE0A62"/>
    <w:rsid w:val="00EE0D60"/>
    <w:rsid w:val="00F062AE"/>
    <w:rsid w:val="00F1217C"/>
    <w:rsid w:val="00F16F5A"/>
    <w:rsid w:val="00F2259B"/>
    <w:rsid w:val="00F2299B"/>
    <w:rsid w:val="00F32CF4"/>
    <w:rsid w:val="00F3609A"/>
    <w:rsid w:val="00F433A8"/>
    <w:rsid w:val="00F45F34"/>
    <w:rsid w:val="00F71D73"/>
    <w:rsid w:val="00F7555B"/>
    <w:rsid w:val="00F763B1"/>
    <w:rsid w:val="00F82A31"/>
    <w:rsid w:val="00F90A6A"/>
    <w:rsid w:val="00F95FCE"/>
    <w:rsid w:val="00FA2588"/>
    <w:rsid w:val="00FA3929"/>
    <w:rsid w:val="00FA402E"/>
    <w:rsid w:val="00FB11E1"/>
    <w:rsid w:val="00FB49C2"/>
    <w:rsid w:val="00FD653E"/>
    <w:rsid w:val="00FE1448"/>
    <w:rsid w:val="00FF3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9A1AAE"/>
  <w15:chartTrackingRefBased/>
  <w15:docId w15:val="{2D586A64-C9B3-4C54-9AE3-05E78B821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323E4F" w:themeColor="text2" w:themeShade="BF"/>
        <w:sz w:val="22"/>
        <w:szCs w:val="22"/>
        <w:lang w:val="en-US" w:eastAsia="ja-JP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A474D6"/>
    <w:rPr>
      <w:rFonts w:eastAsia="Meiryo UI"/>
      <w:color w:val="auto"/>
    </w:rPr>
  </w:style>
  <w:style w:type="paragraph" w:styleId="1">
    <w:name w:val="heading 1"/>
    <w:basedOn w:val="a1"/>
    <w:next w:val="a1"/>
    <w:link w:val="10"/>
    <w:uiPriority w:val="9"/>
    <w:semiHidden/>
    <w:rsid w:val="000F51E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833C0B" w:themeColor="accent2" w:themeShade="80"/>
      <w:sz w:val="28"/>
      <w:szCs w:val="28"/>
    </w:rPr>
  </w:style>
  <w:style w:type="paragraph" w:styleId="21">
    <w:name w:val="heading 2"/>
    <w:basedOn w:val="a1"/>
    <w:next w:val="a1"/>
    <w:link w:val="22"/>
    <w:uiPriority w:val="9"/>
    <w:semiHidden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paragraph" w:styleId="31">
    <w:name w:val="heading 3"/>
    <w:basedOn w:val="a1"/>
    <w:next w:val="a1"/>
    <w:link w:val="32"/>
    <w:uiPriority w:val="9"/>
    <w:semiHidden/>
    <w:unhideWhenUsed/>
    <w:qFormat/>
    <w:rsid w:val="0057222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1">
    <w:name w:val="heading 4"/>
    <w:basedOn w:val="a1"/>
    <w:next w:val="a1"/>
    <w:link w:val="42"/>
    <w:uiPriority w:val="9"/>
    <w:semiHidden/>
    <w:unhideWhenUsed/>
    <w:qFormat/>
    <w:rsid w:val="0057222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1">
    <w:name w:val="heading 5"/>
    <w:basedOn w:val="a1"/>
    <w:next w:val="a1"/>
    <w:link w:val="52"/>
    <w:uiPriority w:val="9"/>
    <w:semiHidden/>
    <w:unhideWhenUsed/>
    <w:qFormat/>
    <w:rsid w:val="0057222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57222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57222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57222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57222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semiHidden/>
    <w:rsid w:val="00B63133"/>
    <w:pPr>
      <w:spacing w:after="0" w:line="240" w:lineRule="auto"/>
    </w:pPr>
  </w:style>
  <w:style w:type="character" w:customStyle="1" w:styleId="a6">
    <w:name w:val="ヘッダー (文字)"/>
    <w:basedOn w:val="a2"/>
    <w:link w:val="a5"/>
    <w:uiPriority w:val="99"/>
    <w:semiHidden/>
    <w:rsid w:val="00254E0D"/>
    <w:rPr>
      <w:color w:val="auto"/>
    </w:rPr>
  </w:style>
  <w:style w:type="paragraph" w:styleId="a7">
    <w:name w:val="footer"/>
    <w:basedOn w:val="a1"/>
    <w:link w:val="a8"/>
    <w:uiPriority w:val="99"/>
    <w:semiHidden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833C0B" w:themeColor="accent2" w:themeShade="80"/>
    </w:rPr>
  </w:style>
  <w:style w:type="character" w:customStyle="1" w:styleId="a8">
    <w:name w:val="フッター (文字)"/>
    <w:basedOn w:val="a2"/>
    <w:link w:val="a7"/>
    <w:uiPriority w:val="99"/>
    <w:semiHidden/>
    <w:rsid w:val="00254E0D"/>
    <w:rPr>
      <w:rFonts w:asciiTheme="majorHAnsi" w:hAnsiTheme="majorHAnsi"/>
      <w:color w:val="833C0B" w:themeColor="accent2" w:themeShade="80"/>
    </w:rPr>
  </w:style>
  <w:style w:type="character" w:styleId="a9">
    <w:name w:val="Placeholder Text"/>
    <w:basedOn w:val="a2"/>
    <w:uiPriority w:val="99"/>
    <w:semiHidden/>
    <w:rsid w:val="00912A0A"/>
    <w:rPr>
      <w:color w:val="2E74B5" w:themeColor="accent5" w:themeShade="BF"/>
      <w:sz w:val="22"/>
    </w:rPr>
  </w:style>
  <w:style w:type="paragraph" w:customStyle="1" w:styleId="aa">
    <w:name w:val="連絡先情報"/>
    <w:basedOn w:val="a1"/>
    <w:uiPriority w:val="3"/>
    <w:qFormat/>
    <w:rsid w:val="00A474D6"/>
    <w:pPr>
      <w:spacing w:after="0"/>
      <w:jc w:val="right"/>
    </w:pPr>
    <w:rPr>
      <w:sz w:val="20"/>
      <w:szCs w:val="18"/>
    </w:rPr>
  </w:style>
  <w:style w:type="paragraph" w:styleId="ab">
    <w:name w:val="Date"/>
    <w:basedOn w:val="a1"/>
    <w:next w:val="ac"/>
    <w:link w:val="ad"/>
    <w:uiPriority w:val="4"/>
    <w:unhideWhenUsed/>
    <w:qFormat/>
    <w:rsid w:val="00A474D6"/>
    <w:pPr>
      <w:spacing w:before="720" w:after="960"/>
    </w:pPr>
  </w:style>
  <w:style w:type="character" w:customStyle="1" w:styleId="ad">
    <w:name w:val="日付 (文字)"/>
    <w:basedOn w:val="a2"/>
    <w:link w:val="ab"/>
    <w:uiPriority w:val="4"/>
    <w:rsid w:val="00A474D6"/>
    <w:rPr>
      <w:rFonts w:eastAsia="Meiryo UI"/>
      <w:color w:val="auto"/>
    </w:rPr>
  </w:style>
  <w:style w:type="paragraph" w:styleId="ae">
    <w:name w:val="Closing"/>
    <w:basedOn w:val="a1"/>
    <w:next w:val="af"/>
    <w:link w:val="af0"/>
    <w:uiPriority w:val="6"/>
    <w:unhideWhenUsed/>
    <w:qFormat/>
    <w:rsid w:val="00A32A37"/>
    <w:pPr>
      <w:spacing w:after="100" w:afterAutospacing="1" w:line="240" w:lineRule="auto"/>
    </w:pPr>
  </w:style>
  <w:style w:type="character" w:customStyle="1" w:styleId="af0">
    <w:name w:val="結語 (文字)"/>
    <w:basedOn w:val="a2"/>
    <w:link w:val="ae"/>
    <w:uiPriority w:val="6"/>
    <w:rsid w:val="00A32A37"/>
    <w:rPr>
      <w:rFonts w:eastAsia="Meiryo UI"/>
      <w:color w:val="auto"/>
    </w:rPr>
  </w:style>
  <w:style w:type="character" w:customStyle="1" w:styleId="10">
    <w:name w:val="見出し 1 (文字)"/>
    <w:basedOn w:val="a2"/>
    <w:link w:val="1"/>
    <w:uiPriority w:val="9"/>
    <w:semiHidden/>
    <w:rsid w:val="00254E0D"/>
    <w:rPr>
      <w:rFonts w:asciiTheme="majorHAnsi" w:eastAsiaTheme="majorEastAsia" w:hAnsiTheme="majorHAnsi" w:cstheme="majorBidi"/>
      <w:b/>
      <w:bCs/>
      <w:color w:val="833C0B" w:themeColor="accent2" w:themeShade="80"/>
      <w:sz w:val="28"/>
      <w:szCs w:val="28"/>
    </w:rPr>
  </w:style>
  <w:style w:type="character" w:customStyle="1" w:styleId="22">
    <w:name w:val="見出し 2 (文字)"/>
    <w:basedOn w:val="a2"/>
    <w:link w:val="21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af1">
    <w:name w:val="Table Grid"/>
    <w:basedOn w:val="a3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Balloon Text"/>
    <w:basedOn w:val="a1"/>
    <w:link w:val="af3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af3">
    <w:name w:val="吹き出し (文字)"/>
    <w:basedOn w:val="a2"/>
    <w:link w:val="af2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af4">
    <w:name w:val="Bibliography"/>
    <w:basedOn w:val="a1"/>
    <w:next w:val="a1"/>
    <w:uiPriority w:val="37"/>
    <w:semiHidden/>
    <w:unhideWhenUsed/>
    <w:rsid w:val="00572222"/>
  </w:style>
  <w:style w:type="paragraph" w:styleId="af5">
    <w:name w:val="Block Text"/>
    <w:basedOn w:val="a1"/>
    <w:uiPriority w:val="99"/>
    <w:semiHidden/>
    <w:unhideWhenUsed/>
    <w:rsid w:val="000F51EC"/>
    <w:pPr>
      <w:pBdr>
        <w:top w:val="single" w:sz="2" w:space="10" w:color="4472C4" w:themeColor="accent1" w:frame="1"/>
        <w:left w:val="single" w:sz="2" w:space="10" w:color="4472C4" w:themeColor="accent1" w:frame="1"/>
        <w:bottom w:val="single" w:sz="2" w:space="10" w:color="4472C4" w:themeColor="accent1" w:frame="1"/>
        <w:right w:val="single" w:sz="2" w:space="10" w:color="4472C4" w:themeColor="accent1" w:frame="1"/>
      </w:pBdr>
      <w:ind w:left="1152" w:right="1152"/>
    </w:pPr>
    <w:rPr>
      <w:rFonts w:eastAsiaTheme="minorEastAsia"/>
      <w:i/>
      <w:iCs/>
      <w:color w:val="2F5496" w:themeColor="accent1" w:themeShade="BF"/>
    </w:rPr>
  </w:style>
  <w:style w:type="paragraph" w:styleId="af6">
    <w:name w:val="Body Text"/>
    <w:basedOn w:val="a1"/>
    <w:link w:val="af7"/>
    <w:uiPriority w:val="99"/>
    <w:semiHidden/>
    <w:unhideWhenUsed/>
    <w:rsid w:val="00572222"/>
    <w:pPr>
      <w:spacing w:after="120"/>
    </w:pPr>
  </w:style>
  <w:style w:type="character" w:customStyle="1" w:styleId="af7">
    <w:name w:val="本文 (文字)"/>
    <w:basedOn w:val="a2"/>
    <w:link w:val="af6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23">
    <w:name w:val="Body Text 2"/>
    <w:basedOn w:val="a1"/>
    <w:link w:val="24"/>
    <w:uiPriority w:val="99"/>
    <w:semiHidden/>
    <w:unhideWhenUsed/>
    <w:rsid w:val="00572222"/>
    <w:pPr>
      <w:spacing w:after="120" w:line="480" w:lineRule="auto"/>
    </w:pPr>
  </w:style>
  <w:style w:type="character" w:customStyle="1" w:styleId="24">
    <w:name w:val="本文 2 (文字)"/>
    <w:basedOn w:val="a2"/>
    <w:link w:val="23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33">
    <w:name w:val="Body Text 3"/>
    <w:basedOn w:val="a1"/>
    <w:link w:val="34"/>
    <w:uiPriority w:val="99"/>
    <w:semiHidden/>
    <w:unhideWhenUsed/>
    <w:rsid w:val="00572222"/>
    <w:pPr>
      <w:spacing w:after="120"/>
    </w:pPr>
    <w:rPr>
      <w:szCs w:val="16"/>
    </w:rPr>
  </w:style>
  <w:style w:type="character" w:customStyle="1" w:styleId="34">
    <w:name w:val="本文 3 (文字)"/>
    <w:basedOn w:val="a2"/>
    <w:link w:val="3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af8">
    <w:name w:val="Body Text First Indent"/>
    <w:basedOn w:val="af6"/>
    <w:link w:val="af9"/>
    <w:uiPriority w:val="99"/>
    <w:semiHidden/>
    <w:unhideWhenUsed/>
    <w:rsid w:val="00572222"/>
    <w:pPr>
      <w:spacing w:after="300"/>
      <w:ind w:firstLine="360"/>
    </w:pPr>
  </w:style>
  <w:style w:type="character" w:customStyle="1" w:styleId="af9">
    <w:name w:val="本文字下げ (文字)"/>
    <w:basedOn w:val="af7"/>
    <w:link w:val="af8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afa">
    <w:name w:val="Body Text Indent"/>
    <w:basedOn w:val="a1"/>
    <w:link w:val="afb"/>
    <w:uiPriority w:val="99"/>
    <w:semiHidden/>
    <w:unhideWhenUsed/>
    <w:rsid w:val="00572222"/>
    <w:pPr>
      <w:spacing w:after="120"/>
      <w:ind w:left="360"/>
    </w:pPr>
  </w:style>
  <w:style w:type="character" w:customStyle="1" w:styleId="afb">
    <w:name w:val="本文インデント (文字)"/>
    <w:basedOn w:val="a2"/>
    <w:link w:val="afa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25">
    <w:name w:val="Body Text First Indent 2"/>
    <w:basedOn w:val="afa"/>
    <w:link w:val="26"/>
    <w:uiPriority w:val="99"/>
    <w:semiHidden/>
    <w:unhideWhenUsed/>
    <w:rsid w:val="00572222"/>
    <w:pPr>
      <w:spacing w:after="300"/>
      <w:ind w:firstLine="360"/>
    </w:pPr>
  </w:style>
  <w:style w:type="character" w:customStyle="1" w:styleId="26">
    <w:name w:val="本文字下げ 2 (文字)"/>
    <w:basedOn w:val="afb"/>
    <w:link w:val="25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27">
    <w:name w:val="Body Text Indent 2"/>
    <w:basedOn w:val="a1"/>
    <w:link w:val="28"/>
    <w:uiPriority w:val="99"/>
    <w:semiHidden/>
    <w:unhideWhenUsed/>
    <w:rsid w:val="00572222"/>
    <w:pPr>
      <w:spacing w:after="120" w:line="480" w:lineRule="auto"/>
      <w:ind w:left="360"/>
    </w:pPr>
  </w:style>
  <w:style w:type="character" w:customStyle="1" w:styleId="28">
    <w:name w:val="本文インデント 2 (文字)"/>
    <w:basedOn w:val="a2"/>
    <w:link w:val="27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35">
    <w:name w:val="Body Text Indent 3"/>
    <w:basedOn w:val="a1"/>
    <w:link w:val="36"/>
    <w:uiPriority w:val="99"/>
    <w:semiHidden/>
    <w:unhideWhenUsed/>
    <w:rsid w:val="00572222"/>
    <w:pPr>
      <w:spacing w:after="120"/>
      <w:ind w:left="360"/>
    </w:pPr>
    <w:rPr>
      <w:szCs w:val="16"/>
    </w:rPr>
  </w:style>
  <w:style w:type="character" w:customStyle="1" w:styleId="36">
    <w:name w:val="本文インデント 3 (文字)"/>
    <w:basedOn w:val="a2"/>
    <w:link w:val="35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afc">
    <w:name w:val="Book Title"/>
    <w:basedOn w:val="a2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afd">
    <w:name w:val="caption"/>
    <w:basedOn w:val="a1"/>
    <w:next w:val="a1"/>
    <w:uiPriority w:val="35"/>
    <w:semiHidden/>
    <w:unhideWhenUsed/>
    <w:qFormat/>
    <w:rsid w:val="00572222"/>
    <w:pPr>
      <w:spacing w:after="200" w:line="240" w:lineRule="auto"/>
    </w:pPr>
    <w:rPr>
      <w:i/>
      <w:iCs/>
      <w:color w:val="44546A" w:themeColor="text2"/>
      <w:szCs w:val="18"/>
    </w:rPr>
  </w:style>
  <w:style w:type="table" w:styleId="14">
    <w:name w:val="Colorful Grid"/>
    <w:basedOn w:val="a3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0">
    <w:name w:val="Colorful Grid Accent 1"/>
    <w:basedOn w:val="a3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141">
    <w:name w:val="Colorful Grid Accent 2"/>
    <w:basedOn w:val="a3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42">
    <w:name w:val="Colorful Grid Accent 3"/>
    <w:basedOn w:val="a3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43">
    <w:name w:val="Colorful Grid Accent 4"/>
    <w:basedOn w:val="a3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44">
    <w:name w:val="Colorful Grid Accent 5"/>
    <w:basedOn w:val="a3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145">
    <w:name w:val="Colorful Grid Accent 6"/>
    <w:basedOn w:val="a3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13">
    <w:name w:val="Colorful List"/>
    <w:basedOn w:val="a3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0">
    <w:name w:val="Colorful List Accent 1"/>
    <w:basedOn w:val="a3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131">
    <w:name w:val="Colorful List Accent 2"/>
    <w:basedOn w:val="a3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32">
    <w:name w:val="Colorful List Accent 3"/>
    <w:basedOn w:val="a3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33">
    <w:name w:val="Colorful List Accent 4"/>
    <w:basedOn w:val="a3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34">
    <w:name w:val="Colorful List Accent 5"/>
    <w:basedOn w:val="a3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135">
    <w:name w:val="Colorful List Accent 6"/>
    <w:basedOn w:val="a3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12">
    <w:name w:val="Colorful Shading"/>
    <w:basedOn w:val="a3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0">
    <w:name w:val="Colorful Shading Accent 1"/>
    <w:basedOn w:val="a3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2"/>
    <w:basedOn w:val="a3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3"/>
    <w:basedOn w:val="a3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23">
    <w:name w:val="Colorful Shading Accent 4"/>
    <w:basedOn w:val="a3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4">
    <w:name w:val="Colorful Shading Accent 5"/>
    <w:basedOn w:val="a3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6"/>
    <w:basedOn w:val="a3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afe">
    <w:name w:val="annotation reference"/>
    <w:basedOn w:val="a2"/>
    <w:uiPriority w:val="99"/>
    <w:semiHidden/>
    <w:unhideWhenUsed/>
    <w:rsid w:val="00572222"/>
    <w:rPr>
      <w:sz w:val="22"/>
      <w:szCs w:val="16"/>
    </w:rPr>
  </w:style>
  <w:style w:type="paragraph" w:styleId="aff">
    <w:name w:val="annotation text"/>
    <w:basedOn w:val="a1"/>
    <w:link w:val="aff0"/>
    <w:uiPriority w:val="99"/>
    <w:semiHidden/>
    <w:unhideWhenUsed/>
    <w:rsid w:val="00572222"/>
    <w:pPr>
      <w:spacing w:line="240" w:lineRule="auto"/>
    </w:pPr>
  </w:style>
  <w:style w:type="character" w:customStyle="1" w:styleId="aff0">
    <w:name w:val="コメント文字列 (文字)"/>
    <w:basedOn w:val="a2"/>
    <w:link w:val="aff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aff1">
    <w:name w:val="annotation subject"/>
    <w:basedOn w:val="aff"/>
    <w:next w:val="aff"/>
    <w:link w:val="aff2"/>
    <w:uiPriority w:val="99"/>
    <w:semiHidden/>
    <w:unhideWhenUsed/>
    <w:rsid w:val="00572222"/>
    <w:rPr>
      <w:b/>
      <w:bCs/>
    </w:rPr>
  </w:style>
  <w:style w:type="character" w:customStyle="1" w:styleId="aff2">
    <w:name w:val="コメント内容 (文字)"/>
    <w:basedOn w:val="aff0"/>
    <w:link w:val="aff1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11">
    <w:name w:val="Dark List"/>
    <w:basedOn w:val="a3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0">
    <w:name w:val="Dark List Accent 1"/>
    <w:basedOn w:val="a3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111">
    <w:name w:val="Dark List Accent 2"/>
    <w:basedOn w:val="a3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112">
    <w:name w:val="Dark List Accent 3"/>
    <w:basedOn w:val="a3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113">
    <w:name w:val="Dark List Accent 4"/>
    <w:basedOn w:val="a3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114">
    <w:name w:val="Dark List Accent 5"/>
    <w:basedOn w:val="a3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115">
    <w:name w:val="Dark List Accent 6"/>
    <w:basedOn w:val="a3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aff3">
    <w:name w:val="Document Map"/>
    <w:basedOn w:val="a1"/>
    <w:link w:val="aff4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aff4">
    <w:name w:val="見出しマップ (文字)"/>
    <w:basedOn w:val="a2"/>
    <w:link w:val="aff3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aff5">
    <w:name w:val="E-mail Signature"/>
    <w:basedOn w:val="a1"/>
    <w:link w:val="aff6"/>
    <w:uiPriority w:val="99"/>
    <w:semiHidden/>
    <w:unhideWhenUsed/>
    <w:rsid w:val="00572222"/>
    <w:pPr>
      <w:spacing w:after="0" w:line="240" w:lineRule="auto"/>
    </w:pPr>
  </w:style>
  <w:style w:type="character" w:customStyle="1" w:styleId="aff6">
    <w:name w:val="電子メール署名 (文字)"/>
    <w:basedOn w:val="a2"/>
    <w:link w:val="aff5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aff7">
    <w:name w:val="Emphasis"/>
    <w:basedOn w:val="a2"/>
    <w:uiPriority w:val="20"/>
    <w:semiHidden/>
    <w:qFormat/>
    <w:rsid w:val="00572222"/>
    <w:rPr>
      <w:i/>
      <w:iCs/>
      <w:sz w:val="22"/>
    </w:rPr>
  </w:style>
  <w:style w:type="character" w:styleId="aff8">
    <w:name w:val="endnote reference"/>
    <w:basedOn w:val="a2"/>
    <w:uiPriority w:val="99"/>
    <w:semiHidden/>
    <w:unhideWhenUsed/>
    <w:rsid w:val="00572222"/>
    <w:rPr>
      <w:sz w:val="22"/>
      <w:vertAlign w:val="superscript"/>
    </w:rPr>
  </w:style>
  <w:style w:type="paragraph" w:styleId="aff9">
    <w:name w:val="endnote text"/>
    <w:basedOn w:val="a1"/>
    <w:link w:val="affa"/>
    <w:uiPriority w:val="99"/>
    <w:semiHidden/>
    <w:unhideWhenUsed/>
    <w:rsid w:val="00572222"/>
    <w:pPr>
      <w:spacing w:after="0" w:line="240" w:lineRule="auto"/>
    </w:pPr>
  </w:style>
  <w:style w:type="character" w:customStyle="1" w:styleId="affa">
    <w:name w:val="文末脚注文字列 (文字)"/>
    <w:basedOn w:val="a2"/>
    <w:link w:val="aff9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affb">
    <w:name w:val="envelope address"/>
    <w:basedOn w:val="a1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ffc">
    <w:name w:val="envelope return"/>
    <w:basedOn w:val="a1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</w:rPr>
  </w:style>
  <w:style w:type="character" w:styleId="affd">
    <w:name w:val="FollowedHyperlink"/>
    <w:basedOn w:val="a2"/>
    <w:uiPriority w:val="99"/>
    <w:semiHidden/>
    <w:unhideWhenUsed/>
    <w:rsid w:val="000F51EC"/>
    <w:rPr>
      <w:color w:val="833C0B" w:themeColor="accent2" w:themeShade="80"/>
      <w:sz w:val="22"/>
      <w:u w:val="single"/>
    </w:rPr>
  </w:style>
  <w:style w:type="character" w:styleId="affe">
    <w:name w:val="footnote reference"/>
    <w:basedOn w:val="a2"/>
    <w:uiPriority w:val="99"/>
    <w:semiHidden/>
    <w:unhideWhenUsed/>
    <w:rsid w:val="00572222"/>
    <w:rPr>
      <w:sz w:val="22"/>
      <w:vertAlign w:val="superscript"/>
    </w:rPr>
  </w:style>
  <w:style w:type="paragraph" w:styleId="afff">
    <w:name w:val="footnote text"/>
    <w:basedOn w:val="a1"/>
    <w:link w:val="afff0"/>
    <w:uiPriority w:val="99"/>
    <w:semiHidden/>
    <w:unhideWhenUsed/>
    <w:rsid w:val="00572222"/>
    <w:pPr>
      <w:spacing w:after="0" w:line="240" w:lineRule="auto"/>
    </w:pPr>
  </w:style>
  <w:style w:type="character" w:customStyle="1" w:styleId="afff0">
    <w:name w:val="脚注文字列 (文字)"/>
    <w:basedOn w:val="a2"/>
    <w:link w:val="afff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15">
    <w:name w:val="Grid Table 1 Light"/>
    <w:basedOn w:val="a3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3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">
    <w:name w:val="Grid Table 1 Light Accent 2"/>
    <w:basedOn w:val="a3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3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">
    <w:name w:val="Grid Table 1 Light Accent 4"/>
    <w:basedOn w:val="a3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">
    <w:name w:val="Grid Table 1 Light Accent 5"/>
    <w:basedOn w:val="a3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">
    <w:name w:val="Grid Table 1 Light Accent 6"/>
    <w:basedOn w:val="a3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9">
    <w:name w:val="Grid Table 2"/>
    <w:basedOn w:val="a3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Grid Table 2 Accent 1"/>
    <w:basedOn w:val="a3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2-2">
    <w:name w:val="Grid Table 2 Accent 2"/>
    <w:basedOn w:val="a3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">
    <w:name w:val="Grid Table 2 Accent 3"/>
    <w:basedOn w:val="a3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">
    <w:name w:val="Grid Table 2 Accent 4"/>
    <w:basedOn w:val="a3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">
    <w:name w:val="Grid Table 2 Accent 5"/>
    <w:basedOn w:val="a3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2-6">
    <w:name w:val="Grid Table 2 Accent 6"/>
    <w:basedOn w:val="a3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7">
    <w:name w:val="Grid Table 3"/>
    <w:basedOn w:val="a3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">
    <w:name w:val="Grid Table 3 Accent 1"/>
    <w:basedOn w:val="a3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3-2">
    <w:name w:val="Grid Table 3 Accent 2"/>
    <w:basedOn w:val="a3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3-3">
    <w:name w:val="Grid Table 3 Accent 3"/>
    <w:basedOn w:val="a3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3-4">
    <w:name w:val="Grid Table 3 Accent 4"/>
    <w:basedOn w:val="a3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3-5">
    <w:name w:val="Grid Table 3 Accent 5"/>
    <w:basedOn w:val="a3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3-6">
    <w:name w:val="Grid Table 3 Accent 6"/>
    <w:basedOn w:val="a3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43">
    <w:name w:val="Grid Table 4"/>
    <w:basedOn w:val="a3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Grid Table 4 Accent 1"/>
    <w:basedOn w:val="a3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4-2">
    <w:name w:val="Grid Table 4 Accent 2"/>
    <w:basedOn w:val="a3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">
    <w:name w:val="Grid Table 4 Accent 3"/>
    <w:basedOn w:val="a3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">
    <w:name w:val="Grid Table 4 Accent 4"/>
    <w:basedOn w:val="a3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">
    <w:name w:val="Grid Table 4 Accent 5"/>
    <w:basedOn w:val="a3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4-6">
    <w:name w:val="Grid Table 4 Accent 6"/>
    <w:basedOn w:val="a3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3">
    <w:name w:val="Grid Table 5 Dark"/>
    <w:basedOn w:val="a3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">
    <w:name w:val="Grid Table 5 Dark Accent 1"/>
    <w:basedOn w:val="a3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5-2">
    <w:name w:val="Grid Table 5 Dark Accent 2"/>
    <w:basedOn w:val="a3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5-3">
    <w:name w:val="Grid Table 5 Dark Accent 3"/>
    <w:basedOn w:val="a3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5-4">
    <w:name w:val="Grid Table 5 Dark Accent 4"/>
    <w:basedOn w:val="a3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5-5">
    <w:name w:val="Grid Table 5 Dark Accent 5"/>
    <w:basedOn w:val="a3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5-6">
    <w:name w:val="Grid Table 5 Dark Accent 6"/>
    <w:basedOn w:val="a3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61">
    <w:name w:val="Grid Table 6 Colorful"/>
    <w:basedOn w:val="a3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Grid Table 6 Colorful Accent 1"/>
    <w:basedOn w:val="a3"/>
    <w:uiPriority w:val="51"/>
    <w:rsid w:val="00572222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6-2">
    <w:name w:val="Grid Table 6 Colorful Accent 2"/>
    <w:basedOn w:val="a3"/>
    <w:uiPriority w:val="51"/>
    <w:rsid w:val="00572222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">
    <w:name w:val="Grid Table 6 Colorful Accent 3"/>
    <w:basedOn w:val="a3"/>
    <w:uiPriority w:val="51"/>
    <w:rsid w:val="0057222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">
    <w:name w:val="Grid Table 6 Colorful Accent 4"/>
    <w:basedOn w:val="a3"/>
    <w:uiPriority w:val="51"/>
    <w:rsid w:val="00572222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">
    <w:name w:val="Grid Table 6 Colorful Accent 5"/>
    <w:basedOn w:val="a3"/>
    <w:uiPriority w:val="51"/>
    <w:rsid w:val="00572222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6-6">
    <w:name w:val="Grid Table 6 Colorful Accent 6"/>
    <w:basedOn w:val="a3"/>
    <w:uiPriority w:val="51"/>
    <w:rsid w:val="00572222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1">
    <w:name w:val="Grid Table 7 Colorful"/>
    <w:basedOn w:val="a3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">
    <w:name w:val="Grid Table 7 Colorful Accent 1"/>
    <w:basedOn w:val="a3"/>
    <w:uiPriority w:val="52"/>
    <w:rsid w:val="00572222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7-2">
    <w:name w:val="Grid Table 7 Colorful Accent 2"/>
    <w:basedOn w:val="a3"/>
    <w:uiPriority w:val="52"/>
    <w:rsid w:val="00572222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7-3">
    <w:name w:val="Grid Table 7 Colorful Accent 3"/>
    <w:basedOn w:val="a3"/>
    <w:uiPriority w:val="52"/>
    <w:rsid w:val="0057222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7-4">
    <w:name w:val="Grid Table 7 Colorful Accent 4"/>
    <w:basedOn w:val="a3"/>
    <w:uiPriority w:val="52"/>
    <w:rsid w:val="00572222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7-5">
    <w:name w:val="Grid Table 7 Colorful Accent 5"/>
    <w:basedOn w:val="a3"/>
    <w:uiPriority w:val="52"/>
    <w:rsid w:val="00572222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7-6">
    <w:name w:val="Grid Table 7 Colorful Accent 6"/>
    <w:basedOn w:val="a3"/>
    <w:uiPriority w:val="52"/>
    <w:rsid w:val="00572222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32">
    <w:name w:val="見出し 3 (文字)"/>
    <w:basedOn w:val="a2"/>
    <w:link w:val="31"/>
    <w:uiPriority w:val="9"/>
    <w:semiHidden/>
    <w:rsid w:val="00572222"/>
    <w:rPr>
      <w:rFonts w:asciiTheme="majorHAnsi" w:eastAsiaTheme="majorEastAsia" w:hAnsiTheme="majorHAnsi" w:cstheme="majorBidi"/>
      <w:color w:val="1F3763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42">
    <w:name w:val="見出し 4 (文字)"/>
    <w:basedOn w:val="a2"/>
    <w:link w:val="41"/>
    <w:uiPriority w:val="9"/>
    <w:semiHidden/>
    <w:rsid w:val="00572222"/>
    <w:rPr>
      <w:rFonts w:asciiTheme="majorHAnsi" w:eastAsiaTheme="majorEastAsia" w:hAnsiTheme="majorHAnsi" w:cstheme="majorBidi"/>
      <w:i/>
      <w:iCs/>
      <w:color w:val="2F5496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52">
    <w:name w:val="見出し 5 (文字)"/>
    <w:basedOn w:val="a2"/>
    <w:link w:val="51"/>
    <w:uiPriority w:val="9"/>
    <w:semiHidden/>
    <w:rsid w:val="00572222"/>
    <w:rPr>
      <w:rFonts w:asciiTheme="majorHAnsi" w:eastAsiaTheme="majorEastAsia" w:hAnsiTheme="majorHAnsi" w:cstheme="majorBidi"/>
      <w:color w:val="2F5496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60">
    <w:name w:val="見出し 6 (文字)"/>
    <w:basedOn w:val="a2"/>
    <w:link w:val="6"/>
    <w:uiPriority w:val="9"/>
    <w:semiHidden/>
    <w:rsid w:val="00572222"/>
    <w:rPr>
      <w:rFonts w:asciiTheme="majorHAnsi" w:eastAsiaTheme="majorEastAsia" w:hAnsiTheme="majorHAnsi" w:cstheme="majorBidi"/>
      <w:color w:val="1F3763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70">
    <w:name w:val="見出し 7 (文字)"/>
    <w:basedOn w:val="a2"/>
    <w:link w:val="7"/>
    <w:uiPriority w:val="9"/>
    <w:semiHidden/>
    <w:rsid w:val="00572222"/>
    <w:rPr>
      <w:rFonts w:asciiTheme="majorHAnsi" w:eastAsiaTheme="majorEastAsia" w:hAnsiTheme="majorHAnsi" w:cstheme="majorBidi"/>
      <w:i/>
      <w:iCs/>
      <w:color w:val="1F3763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80">
    <w:name w:val="見出し 8 (文字)"/>
    <w:basedOn w:val="a2"/>
    <w:link w:val="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90">
    <w:name w:val="見出し 9 (文字)"/>
    <w:basedOn w:val="a2"/>
    <w:link w:val="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">
    <w:name w:val="HTML Acronym"/>
    <w:basedOn w:val="a2"/>
    <w:uiPriority w:val="99"/>
    <w:semiHidden/>
    <w:unhideWhenUsed/>
    <w:rsid w:val="00572222"/>
    <w:rPr>
      <w:sz w:val="22"/>
    </w:rPr>
  </w:style>
  <w:style w:type="paragraph" w:styleId="HTML0">
    <w:name w:val="HTML Address"/>
    <w:basedOn w:val="a1"/>
    <w:link w:val="HTML1"/>
    <w:uiPriority w:val="99"/>
    <w:semiHidden/>
    <w:unhideWhenUsed/>
    <w:rsid w:val="00572222"/>
    <w:pPr>
      <w:spacing w:after="0" w:line="240" w:lineRule="auto"/>
    </w:pPr>
    <w:rPr>
      <w:i/>
      <w:iCs/>
    </w:rPr>
  </w:style>
  <w:style w:type="character" w:customStyle="1" w:styleId="HTML1">
    <w:name w:val="HTML アドレス (文字)"/>
    <w:basedOn w:val="a2"/>
    <w:link w:val="HTML0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2">
    <w:name w:val="HTML Cite"/>
    <w:basedOn w:val="a2"/>
    <w:uiPriority w:val="99"/>
    <w:semiHidden/>
    <w:unhideWhenUsed/>
    <w:rsid w:val="00572222"/>
    <w:rPr>
      <w:i/>
      <w:iCs/>
      <w:sz w:val="22"/>
    </w:rPr>
  </w:style>
  <w:style w:type="character" w:styleId="HTML3">
    <w:name w:val="HTML Code"/>
    <w:basedOn w:val="a2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4">
    <w:name w:val="HTML Definition"/>
    <w:basedOn w:val="a2"/>
    <w:uiPriority w:val="99"/>
    <w:semiHidden/>
    <w:unhideWhenUsed/>
    <w:rsid w:val="00572222"/>
    <w:rPr>
      <w:i/>
      <w:iCs/>
      <w:sz w:val="22"/>
    </w:rPr>
  </w:style>
  <w:style w:type="character" w:styleId="HTML5">
    <w:name w:val="HTML Keyboard"/>
    <w:basedOn w:val="a2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6">
    <w:name w:val="HTML Preformatted"/>
    <w:basedOn w:val="a1"/>
    <w:link w:val="HTML7"/>
    <w:uiPriority w:val="99"/>
    <w:semiHidden/>
    <w:unhideWhenUsed/>
    <w:rsid w:val="00572222"/>
    <w:pPr>
      <w:spacing w:after="0" w:line="240" w:lineRule="auto"/>
    </w:pPr>
    <w:rPr>
      <w:rFonts w:ascii="Consolas" w:hAnsi="Consolas"/>
    </w:rPr>
  </w:style>
  <w:style w:type="character" w:customStyle="1" w:styleId="HTML7">
    <w:name w:val="HTML 書式付き (文字)"/>
    <w:basedOn w:val="a2"/>
    <w:link w:val="HTML6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8">
    <w:name w:val="HTML Sample"/>
    <w:basedOn w:val="a2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9">
    <w:name w:val="HTML Typewriter"/>
    <w:basedOn w:val="a2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a">
    <w:name w:val="HTML Variable"/>
    <w:basedOn w:val="a2"/>
    <w:uiPriority w:val="99"/>
    <w:semiHidden/>
    <w:unhideWhenUsed/>
    <w:rsid w:val="00572222"/>
    <w:rPr>
      <w:i/>
      <w:iCs/>
      <w:sz w:val="22"/>
    </w:rPr>
  </w:style>
  <w:style w:type="character" w:styleId="afff1">
    <w:name w:val="Hyperlink"/>
    <w:basedOn w:val="a2"/>
    <w:uiPriority w:val="99"/>
    <w:unhideWhenUsed/>
    <w:rsid w:val="000F51EC"/>
    <w:rPr>
      <w:color w:val="806000" w:themeColor="accent4" w:themeShade="80"/>
      <w:sz w:val="22"/>
      <w:u w:val="single"/>
    </w:rPr>
  </w:style>
  <w:style w:type="paragraph" w:styleId="16">
    <w:name w:val="index 1"/>
    <w:basedOn w:val="a1"/>
    <w:next w:val="a1"/>
    <w:autoRedefine/>
    <w:uiPriority w:val="99"/>
    <w:semiHidden/>
    <w:unhideWhenUsed/>
    <w:rsid w:val="00572222"/>
    <w:pPr>
      <w:spacing w:after="0" w:line="240" w:lineRule="auto"/>
      <w:ind w:left="200" w:hanging="200"/>
    </w:pPr>
  </w:style>
  <w:style w:type="paragraph" w:styleId="2a">
    <w:name w:val="index 2"/>
    <w:basedOn w:val="a1"/>
    <w:next w:val="a1"/>
    <w:autoRedefine/>
    <w:uiPriority w:val="99"/>
    <w:semiHidden/>
    <w:unhideWhenUsed/>
    <w:rsid w:val="00572222"/>
    <w:pPr>
      <w:spacing w:after="0" w:line="240" w:lineRule="auto"/>
      <w:ind w:left="400" w:hanging="200"/>
    </w:pPr>
  </w:style>
  <w:style w:type="paragraph" w:styleId="38">
    <w:name w:val="index 3"/>
    <w:basedOn w:val="a1"/>
    <w:next w:val="a1"/>
    <w:autoRedefine/>
    <w:uiPriority w:val="99"/>
    <w:semiHidden/>
    <w:unhideWhenUsed/>
    <w:rsid w:val="00572222"/>
    <w:pPr>
      <w:spacing w:after="0" w:line="240" w:lineRule="auto"/>
      <w:ind w:left="600" w:hanging="200"/>
    </w:pPr>
  </w:style>
  <w:style w:type="paragraph" w:styleId="44">
    <w:name w:val="index 4"/>
    <w:basedOn w:val="a1"/>
    <w:next w:val="a1"/>
    <w:autoRedefine/>
    <w:uiPriority w:val="99"/>
    <w:semiHidden/>
    <w:unhideWhenUsed/>
    <w:rsid w:val="00572222"/>
    <w:pPr>
      <w:spacing w:after="0" w:line="240" w:lineRule="auto"/>
      <w:ind w:left="800" w:hanging="200"/>
    </w:pPr>
  </w:style>
  <w:style w:type="paragraph" w:styleId="54">
    <w:name w:val="index 5"/>
    <w:basedOn w:val="a1"/>
    <w:next w:val="a1"/>
    <w:autoRedefine/>
    <w:uiPriority w:val="99"/>
    <w:semiHidden/>
    <w:unhideWhenUsed/>
    <w:rsid w:val="00572222"/>
    <w:pPr>
      <w:spacing w:after="0" w:line="240" w:lineRule="auto"/>
      <w:ind w:left="1000" w:hanging="200"/>
    </w:pPr>
  </w:style>
  <w:style w:type="paragraph" w:styleId="62">
    <w:name w:val="index 6"/>
    <w:basedOn w:val="a1"/>
    <w:next w:val="a1"/>
    <w:autoRedefine/>
    <w:uiPriority w:val="99"/>
    <w:semiHidden/>
    <w:unhideWhenUsed/>
    <w:rsid w:val="00572222"/>
    <w:pPr>
      <w:spacing w:after="0" w:line="240" w:lineRule="auto"/>
      <w:ind w:left="1200" w:hanging="200"/>
    </w:pPr>
  </w:style>
  <w:style w:type="paragraph" w:styleId="72">
    <w:name w:val="index 7"/>
    <w:basedOn w:val="a1"/>
    <w:next w:val="a1"/>
    <w:autoRedefine/>
    <w:uiPriority w:val="99"/>
    <w:semiHidden/>
    <w:unhideWhenUsed/>
    <w:rsid w:val="00572222"/>
    <w:pPr>
      <w:spacing w:after="0" w:line="240" w:lineRule="auto"/>
      <w:ind w:left="1400" w:hanging="200"/>
    </w:pPr>
  </w:style>
  <w:style w:type="paragraph" w:styleId="81">
    <w:name w:val="index 8"/>
    <w:basedOn w:val="a1"/>
    <w:next w:val="a1"/>
    <w:autoRedefine/>
    <w:uiPriority w:val="99"/>
    <w:semiHidden/>
    <w:unhideWhenUsed/>
    <w:rsid w:val="00572222"/>
    <w:pPr>
      <w:spacing w:after="0" w:line="240" w:lineRule="auto"/>
      <w:ind w:left="1600" w:hanging="200"/>
    </w:pPr>
  </w:style>
  <w:style w:type="paragraph" w:styleId="91">
    <w:name w:val="index 9"/>
    <w:basedOn w:val="a1"/>
    <w:next w:val="a1"/>
    <w:autoRedefine/>
    <w:uiPriority w:val="99"/>
    <w:semiHidden/>
    <w:unhideWhenUsed/>
    <w:rsid w:val="00572222"/>
    <w:pPr>
      <w:spacing w:after="0" w:line="240" w:lineRule="auto"/>
      <w:ind w:left="1800" w:hanging="200"/>
    </w:pPr>
  </w:style>
  <w:style w:type="paragraph" w:styleId="afff2">
    <w:name w:val="index heading"/>
    <w:basedOn w:val="a1"/>
    <w:next w:val="16"/>
    <w:uiPriority w:val="99"/>
    <w:semiHidden/>
    <w:unhideWhenUsed/>
    <w:rsid w:val="00572222"/>
    <w:rPr>
      <w:rFonts w:asciiTheme="majorHAnsi" w:eastAsiaTheme="majorEastAsia" w:hAnsiTheme="majorHAnsi" w:cstheme="majorBidi"/>
      <w:b/>
      <w:bCs/>
    </w:rPr>
  </w:style>
  <w:style w:type="character" w:styleId="2b">
    <w:name w:val="Intense Emphasis"/>
    <w:basedOn w:val="a2"/>
    <w:uiPriority w:val="21"/>
    <w:semiHidden/>
    <w:qFormat/>
    <w:rsid w:val="000F51EC"/>
    <w:rPr>
      <w:i/>
      <w:iCs/>
      <w:color w:val="2F5496" w:themeColor="accent1" w:themeShade="BF"/>
      <w:sz w:val="22"/>
    </w:rPr>
  </w:style>
  <w:style w:type="paragraph" w:styleId="2c">
    <w:name w:val="Intense Quote"/>
    <w:basedOn w:val="a1"/>
    <w:next w:val="a1"/>
    <w:link w:val="2d"/>
    <w:uiPriority w:val="30"/>
    <w:semiHidden/>
    <w:qFormat/>
    <w:rsid w:val="000F51EC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d">
    <w:name w:val="引用文 2 (文字)"/>
    <w:basedOn w:val="a2"/>
    <w:link w:val="2c"/>
    <w:uiPriority w:val="30"/>
    <w:semiHidden/>
    <w:rsid w:val="000F51EC"/>
    <w:rPr>
      <w:i/>
      <w:iCs/>
      <w:color w:val="2F5496" w:themeColor="accent1" w:themeShade="BF"/>
    </w:rPr>
  </w:style>
  <w:style w:type="character" w:styleId="2e">
    <w:name w:val="Intense Reference"/>
    <w:basedOn w:val="a2"/>
    <w:uiPriority w:val="32"/>
    <w:semiHidden/>
    <w:qFormat/>
    <w:rsid w:val="000F51EC"/>
    <w:rPr>
      <w:b/>
      <w:bCs/>
      <w:caps w:val="0"/>
      <w:smallCaps/>
      <w:color w:val="2F5496" w:themeColor="accent1" w:themeShade="BF"/>
      <w:spacing w:val="5"/>
      <w:sz w:val="22"/>
    </w:rPr>
  </w:style>
  <w:style w:type="table" w:styleId="39">
    <w:name w:val="Light Grid"/>
    <w:basedOn w:val="a3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a">
    <w:name w:val="Light Grid Accent 1"/>
    <w:basedOn w:val="a3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3b">
    <w:name w:val="Light Grid Accent 2"/>
    <w:basedOn w:val="a3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3c">
    <w:name w:val="Light Grid Accent 3"/>
    <w:basedOn w:val="a3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3d">
    <w:name w:val="Light Grid Accent 4"/>
    <w:basedOn w:val="a3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3e">
    <w:name w:val="Light Grid Accent 5"/>
    <w:basedOn w:val="a3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3f">
    <w:name w:val="Light Grid Accent 6"/>
    <w:basedOn w:val="a3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2f">
    <w:name w:val="Light List"/>
    <w:basedOn w:val="a3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f0">
    <w:name w:val="Light List Accent 1"/>
    <w:basedOn w:val="a3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2f1">
    <w:name w:val="Light List Accent 2"/>
    <w:basedOn w:val="a3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2f2">
    <w:name w:val="Light List Accent 3"/>
    <w:basedOn w:val="a3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2f3">
    <w:name w:val="Light List Accent 4"/>
    <w:basedOn w:val="a3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f4">
    <w:name w:val="Light List Accent 5"/>
    <w:basedOn w:val="a3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2f5">
    <w:name w:val="Light List Accent 6"/>
    <w:basedOn w:val="a3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17">
    <w:name w:val="Light Shading"/>
    <w:basedOn w:val="a3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8">
    <w:name w:val="Light Shading Accent 1"/>
    <w:basedOn w:val="a3"/>
    <w:uiPriority w:val="60"/>
    <w:semiHidden/>
    <w:unhideWhenUsed/>
    <w:rsid w:val="00572222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19">
    <w:name w:val="Light Shading Accent 2"/>
    <w:basedOn w:val="a3"/>
    <w:uiPriority w:val="60"/>
    <w:semiHidden/>
    <w:unhideWhenUsed/>
    <w:rsid w:val="00572222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1a">
    <w:name w:val="Light Shading Accent 3"/>
    <w:basedOn w:val="a3"/>
    <w:uiPriority w:val="60"/>
    <w:semiHidden/>
    <w:unhideWhenUsed/>
    <w:rsid w:val="0057222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1b">
    <w:name w:val="Light Shading Accent 4"/>
    <w:basedOn w:val="a3"/>
    <w:uiPriority w:val="60"/>
    <w:semiHidden/>
    <w:unhideWhenUsed/>
    <w:rsid w:val="00572222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1c">
    <w:name w:val="Light Shading Accent 5"/>
    <w:basedOn w:val="a3"/>
    <w:uiPriority w:val="60"/>
    <w:semiHidden/>
    <w:unhideWhenUsed/>
    <w:rsid w:val="00572222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1d">
    <w:name w:val="Light Shading Accent 6"/>
    <w:basedOn w:val="a3"/>
    <w:uiPriority w:val="60"/>
    <w:semiHidden/>
    <w:unhideWhenUsed/>
    <w:rsid w:val="00572222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afff3">
    <w:name w:val="line number"/>
    <w:basedOn w:val="a2"/>
    <w:uiPriority w:val="99"/>
    <w:semiHidden/>
    <w:unhideWhenUsed/>
    <w:rsid w:val="00572222"/>
    <w:rPr>
      <w:sz w:val="22"/>
    </w:rPr>
  </w:style>
  <w:style w:type="paragraph" w:styleId="afff4">
    <w:name w:val="List"/>
    <w:basedOn w:val="a1"/>
    <w:uiPriority w:val="99"/>
    <w:semiHidden/>
    <w:unhideWhenUsed/>
    <w:rsid w:val="00572222"/>
    <w:pPr>
      <w:ind w:left="360" w:hanging="360"/>
      <w:contextualSpacing/>
    </w:pPr>
  </w:style>
  <w:style w:type="paragraph" w:styleId="2f6">
    <w:name w:val="List 2"/>
    <w:basedOn w:val="a1"/>
    <w:uiPriority w:val="99"/>
    <w:semiHidden/>
    <w:unhideWhenUsed/>
    <w:rsid w:val="00572222"/>
    <w:pPr>
      <w:ind w:left="720" w:hanging="360"/>
      <w:contextualSpacing/>
    </w:pPr>
  </w:style>
  <w:style w:type="paragraph" w:styleId="3f0">
    <w:name w:val="List 3"/>
    <w:basedOn w:val="a1"/>
    <w:uiPriority w:val="99"/>
    <w:semiHidden/>
    <w:unhideWhenUsed/>
    <w:rsid w:val="00572222"/>
    <w:pPr>
      <w:ind w:left="1080" w:hanging="360"/>
      <w:contextualSpacing/>
    </w:pPr>
  </w:style>
  <w:style w:type="paragraph" w:styleId="45">
    <w:name w:val="List 4"/>
    <w:basedOn w:val="a1"/>
    <w:uiPriority w:val="99"/>
    <w:semiHidden/>
    <w:unhideWhenUsed/>
    <w:rsid w:val="00572222"/>
    <w:pPr>
      <w:ind w:left="1440" w:hanging="360"/>
      <w:contextualSpacing/>
    </w:pPr>
  </w:style>
  <w:style w:type="paragraph" w:styleId="55">
    <w:name w:val="List 5"/>
    <w:basedOn w:val="a1"/>
    <w:uiPriority w:val="99"/>
    <w:semiHidden/>
    <w:unhideWhenUsed/>
    <w:rsid w:val="00572222"/>
    <w:pPr>
      <w:ind w:left="1800" w:hanging="360"/>
      <w:contextualSpacing/>
    </w:pPr>
  </w:style>
  <w:style w:type="paragraph" w:styleId="a0">
    <w:name w:val="List Bullet"/>
    <w:basedOn w:val="a1"/>
    <w:uiPriority w:val="99"/>
    <w:semiHidden/>
    <w:unhideWhenUsed/>
    <w:rsid w:val="00572222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semiHidden/>
    <w:unhideWhenUsed/>
    <w:rsid w:val="00572222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semiHidden/>
    <w:unhideWhenUsed/>
    <w:rsid w:val="00572222"/>
    <w:pPr>
      <w:numPr>
        <w:numId w:val="3"/>
      </w:numPr>
      <w:contextualSpacing/>
    </w:pPr>
  </w:style>
  <w:style w:type="paragraph" w:styleId="40">
    <w:name w:val="List Bullet 4"/>
    <w:basedOn w:val="a1"/>
    <w:uiPriority w:val="99"/>
    <w:semiHidden/>
    <w:unhideWhenUsed/>
    <w:rsid w:val="00572222"/>
    <w:pPr>
      <w:numPr>
        <w:numId w:val="4"/>
      </w:numPr>
      <w:contextualSpacing/>
    </w:pPr>
  </w:style>
  <w:style w:type="paragraph" w:styleId="50">
    <w:name w:val="List Bullet 5"/>
    <w:basedOn w:val="a1"/>
    <w:uiPriority w:val="99"/>
    <w:semiHidden/>
    <w:unhideWhenUsed/>
    <w:rsid w:val="00572222"/>
    <w:pPr>
      <w:numPr>
        <w:numId w:val="5"/>
      </w:numPr>
      <w:contextualSpacing/>
    </w:pPr>
  </w:style>
  <w:style w:type="paragraph" w:styleId="afff5">
    <w:name w:val="List Continue"/>
    <w:basedOn w:val="a1"/>
    <w:uiPriority w:val="99"/>
    <w:semiHidden/>
    <w:unhideWhenUsed/>
    <w:rsid w:val="00572222"/>
    <w:pPr>
      <w:spacing w:after="120"/>
      <w:ind w:left="360"/>
      <w:contextualSpacing/>
    </w:pPr>
  </w:style>
  <w:style w:type="paragraph" w:styleId="2f7">
    <w:name w:val="List Continue 2"/>
    <w:basedOn w:val="a1"/>
    <w:uiPriority w:val="99"/>
    <w:semiHidden/>
    <w:unhideWhenUsed/>
    <w:rsid w:val="00572222"/>
    <w:pPr>
      <w:spacing w:after="120"/>
      <w:ind w:left="720"/>
      <w:contextualSpacing/>
    </w:pPr>
  </w:style>
  <w:style w:type="paragraph" w:styleId="3f1">
    <w:name w:val="List Continue 3"/>
    <w:basedOn w:val="a1"/>
    <w:uiPriority w:val="99"/>
    <w:semiHidden/>
    <w:unhideWhenUsed/>
    <w:rsid w:val="00572222"/>
    <w:pPr>
      <w:spacing w:after="120"/>
      <w:ind w:left="1080"/>
      <w:contextualSpacing/>
    </w:pPr>
  </w:style>
  <w:style w:type="paragraph" w:styleId="46">
    <w:name w:val="List Continue 4"/>
    <w:basedOn w:val="a1"/>
    <w:uiPriority w:val="99"/>
    <w:semiHidden/>
    <w:unhideWhenUsed/>
    <w:rsid w:val="00572222"/>
    <w:pPr>
      <w:spacing w:after="120"/>
      <w:ind w:left="1440"/>
      <w:contextualSpacing/>
    </w:pPr>
  </w:style>
  <w:style w:type="paragraph" w:styleId="56">
    <w:name w:val="List Continue 5"/>
    <w:basedOn w:val="a1"/>
    <w:uiPriority w:val="99"/>
    <w:semiHidden/>
    <w:unhideWhenUsed/>
    <w:rsid w:val="00572222"/>
    <w:pPr>
      <w:spacing w:after="120"/>
      <w:ind w:left="1800"/>
      <w:contextualSpacing/>
    </w:pPr>
  </w:style>
  <w:style w:type="paragraph" w:styleId="a">
    <w:name w:val="List Number"/>
    <w:basedOn w:val="a1"/>
    <w:uiPriority w:val="99"/>
    <w:semiHidden/>
    <w:unhideWhenUsed/>
    <w:rsid w:val="00572222"/>
    <w:pPr>
      <w:numPr>
        <w:numId w:val="6"/>
      </w:numPr>
      <w:contextualSpacing/>
    </w:pPr>
  </w:style>
  <w:style w:type="paragraph" w:styleId="2">
    <w:name w:val="List Number 2"/>
    <w:basedOn w:val="a1"/>
    <w:uiPriority w:val="99"/>
    <w:semiHidden/>
    <w:unhideWhenUsed/>
    <w:rsid w:val="00572222"/>
    <w:pPr>
      <w:numPr>
        <w:numId w:val="7"/>
      </w:numPr>
      <w:contextualSpacing/>
    </w:pPr>
  </w:style>
  <w:style w:type="paragraph" w:styleId="3">
    <w:name w:val="List Number 3"/>
    <w:basedOn w:val="a1"/>
    <w:uiPriority w:val="99"/>
    <w:semiHidden/>
    <w:unhideWhenUsed/>
    <w:rsid w:val="00572222"/>
    <w:pPr>
      <w:numPr>
        <w:numId w:val="8"/>
      </w:numPr>
      <w:contextualSpacing/>
    </w:pPr>
  </w:style>
  <w:style w:type="paragraph" w:styleId="4">
    <w:name w:val="List Number 4"/>
    <w:basedOn w:val="a1"/>
    <w:uiPriority w:val="99"/>
    <w:semiHidden/>
    <w:unhideWhenUsed/>
    <w:rsid w:val="00572222"/>
    <w:pPr>
      <w:numPr>
        <w:numId w:val="9"/>
      </w:numPr>
      <w:contextualSpacing/>
    </w:pPr>
  </w:style>
  <w:style w:type="paragraph" w:styleId="5">
    <w:name w:val="List Number 5"/>
    <w:basedOn w:val="a1"/>
    <w:uiPriority w:val="99"/>
    <w:semiHidden/>
    <w:unhideWhenUsed/>
    <w:rsid w:val="00572222"/>
    <w:pPr>
      <w:numPr>
        <w:numId w:val="10"/>
      </w:numPr>
      <w:contextualSpacing/>
    </w:pPr>
  </w:style>
  <w:style w:type="paragraph" w:styleId="afff6">
    <w:name w:val="List Paragraph"/>
    <w:basedOn w:val="a1"/>
    <w:uiPriority w:val="34"/>
    <w:semiHidden/>
    <w:qFormat/>
    <w:rsid w:val="00572222"/>
    <w:pPr>
      <w:ind w:left="720"/>
      <w:contextualSpacing/>
    </w:pPr>
  </w:style>
  <w:style w:type="table" w:styleId="1e">
    <w:name w:val="List Table 1 Light"/>
    <w:basedOn w:val="a3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0">
    <w:name w:val="List Table 1 Light Accent 1"/>
    <w:basedOn w:val="a3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1-20">
    <w:name w:val="List Table 1 Light Accent 2"/>
    <w:basedOn w:val="a3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-30">
    <w:name w:val="List Table 1 Light Accent 3"/>
    <w:basedOn w:val="a3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-40">
    <w:name w:val="List Table 1 Light Accent 4"/>
    <w:basedOn w:val="a3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-50">
    <w:name w:val="List Table 1 Light Accent 5"/>
    <w:basedOn w:val="a3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1-60">
    <w:name w:val="List Table 1 Light Accent 6"/>
    <w:basedOn w:val="a3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2f8">
    <w:name w:val="List Table 2"/>
    <w:basedOn w:val="a3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List Table 2 Accent 1"/>
    <w:basedOn w:val="a3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2-20">
    <w:name w:val="List Table 2 Accent 2"/>
    <w:basedOn w:val="a3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0">
    <w:name w:val="List Table 2 Accent 3"/>
    <w:basedOn w:val="a3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0">
    <w:name w:val="List Table 2 Accent 4"/>
    <w:basedOn w:val="a3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List Table 2 Accent 5"/>
    <w:basedOn w:val="a3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2-60">
    <w:name w:val="List Table 2 Accent 6"/>
    <w:basedOn w:val="a3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f2">
    <w:name w:val="List Table 3"/>
    <w:basedOn w:val="a3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0">
    <w:name w:val="List Table 3 Accent 1"/>
    <w:basedOn w:val="a3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3-20">
    <w:name w:val="List Table 3 Accent 2"/>
    <w:basedOn w:val="a3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3-30">
    <w:name w:val="List Table 3 Accent 3"/>
    <w:basedOn w:val="a3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3-40">
    <w:name w:val="List Table 3 Accent 4"/>
    <w:basedOn w:val="a3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3-50">
    <w:name w:val="List Table 3 Accent 5"/>
    <w:basedOn w:val="a3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3-60">
    <w:name w:val="List Table 3 Accent 6"/>
    <w:basedOn w:val="a3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47">
    <w:name w:val="List Table 4"/>
    <w:basedOn w:val="a3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List Table 4 Accent 1"/>
    <w:basedOn w:val="a3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4-20">
    <w:name w:val="List Table 4 Accent 2"/>
    <w:basedOn w:val="a3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0">
    <w:name w:val="List Table 4 Accent 3"/>
    <w:basedOn w:val="a3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0">
    <w:name w:val="List Table 4 Accent 4"/>
    <w:basedOn w:val="a3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0">
    <w:name w:val="List Table 4 Accent 5"/>
    <w:basedOn w:val="a3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4-60">
    <w:name w:val="List Table 4 Accent 6"/>
    <w:basedOn w:val="a3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7">
    <w:name w:val="List Table 5 Dark"/>
    <w:basedOn w:val="a3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0">
    <w:name w:val="List Table 5 Dark Accent 1"/>
    <w:basedOn w:val="a3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0">
    <w:name w:val="List Table 5 Dark Accent 2"/>
    <w:basedOn w:val="a3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0">
    <w:name w:val="List Table 5 Dark Accent 3"/>
    <w:basedOn w:val="a3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0">
    <w:name w:val="List Table 5 Dark Accent 4"/>
    <w:basedOn w:val="a3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0">
    <w:name w:val="List Table 5 Dark Accent 5"/>
    <w:basedOn w:val="a3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0">
    <w:name w:val="List Table 5 Dark Accent 6"/>
    <w:basedOn w:val="a3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3">
    <w:name w:val="List Table 6 Colorful"/>
    <w:basedOn w:val="a3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List Table 6 Colorful Accent 1"/>
    <w:basedOn w:val="a3"/>
    <w:uiPriority w:val="51"/>
    <w:rsid w:val="00572222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6-20">
    <w:name w:val="List Table 6 Colorful Accent 2"/>
    <w:basedOn w:val="a3"/>
    <w:uiPriority w:val="51"/>
    <w:rsid w:val="00572222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0">
    <w:name w:val="List Table 6 Colorful Accent 3"/>
    <w:basedOn w:val="a3"/>
    <w:uiPriority w:val="51"/>
    <w:rsid w:val="0057222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0">
    <w:name w:val="List Table 6 Colorful Accent 4"/>
    <w:basedOn w:val="a3"/>
    <w:uiPriority w:val="51"/>
    <w:rsid w:val="00572222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0">
    <w:name w:val="List Table 6 Colorful Accent 5"/>
    <w:basedOn w:val="a3"/>
    <w:uiPriority w:val="51"/>
    <w:rsid w:val="00572222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6-60">
    <w:name w:val="List Table 6 Colorful Accent 6"/>
    <w:basedOn w:val="a3"/>
    <w:uiPriority w:val="51"/>
    <w:rsid w:val="00572222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3">
    <w:name w:val="List Table 7 Colorful"/>
    <w:basedOn w:val="a3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0">
    <w:name w:val="List Table 7 Colorful Accent 1"/>
    <w:basedOn w:val="a3"/>
    <w:uiPriority w:val="52"/>
    <w:rsid w:val="00572222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0">
    <w:name w:val="List Table 7 Colorful Accent 2"/>
    <w:basedOn w:val="a3"/>
    <w:uiPriority w:val="52"/>
    <w:rsid w:val="00572222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0">
    <w:name w:val="List Table 7 Colorful Accent 3"/>
    <w:basedOn w:val="a3"/>
    <w:uiPriority w:val="52"/>
    <w:rsid w:val="0057222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0">
    <w:name w:val="List Table 7 Colorful Accent 4"/>
    <w:basedOn w:val="a3"/>
    <w:uiPriority w:val="52"/>
    <w:rsid w:val="00572222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0">
    <w:name w:val="List Table 7 Colorful Accent 5"/>
    <w:basedOn w:val="a3"/>
    <w:uiPriority w:val="52"/>
    <w:rsid w:val="00572222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0">
    <w:name w:val="List Table 7 Colorful Accent 6"/>
    <w:basedOn w:val="a3"/>
    <w:uiPriority w:val="52"/>
    <w:rsid w:val="00572222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7">
    <w:name w:val="macro"/>
    <w:link w:val="afff8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afff8">
    <w:name w:val="マクロ文字列 (文字)"/>
    <w:basedOn w:val="a2"/>
    <w:link w:val="afff7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82">
    <w:name w:val="Medium Grid 1"/>
    <w:basedOn w:val="a3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3">
    <w:name w:val="Medium Grid 1 Accent 1"/>
    <w:basedOn w:val="a3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84">
    <w:name w:val="Medium Grid 1 Accent 2"/>
    <w:basedOn w:val="a3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85">
    <w:name w:val="Medium Grid 1 Accent 3"/>
    <w:basedOn w:val="a3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86">
    <w:name w:val="Medium Grid 1 Accent 4"/>
    <w:basedOn w:val="a3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87">
    <w:name w:val="Medium Grid 1 Accent 5"/>
    <w:basedOn w:val="a3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88">
    <w:name w:val="Medium Grid 1 Accent 6"/>
    <w:basedOn w:val="a3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92">
    <w:name w:val="Medium Grid 2"/>
    <w:basedOn w:val="a3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1"/>
    <w:basedOn w:val="a3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2"/>
    <w:basedOn w:val="a3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3"/>
    <w:basedOn w:val="a3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4"/>
    <w:basedOn w:val="a3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5"/>
    <w:basedOn w:val="a3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6"/>
    <w:basedOn w:val="a3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3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3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102">
    <w:name w:val="Medium Grid 3 Accent 2"/>
    <w:basedOn w:val="a3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103">
    <w:name w:val="Medium Grid 3 Accent 3"/>
    <w:basedOn w:val="a3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04">
    <w:name w:val="Medium Grid 3 Accent 4"/>
    <w:basedOn w:val="a3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105">
    <w:name w:val="Medium Grid 3 Accent 5"/>
    <w:basedOn w:val="a3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106">
    <w:name w:val="Medium Grid 3 Accent 6"/>
    <w:basedOn w:val="a3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64">
    <w:name w:val="Medium List 1"/>
    <w:basedOn w:val="a3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5">
    <w:name w:val="Medium List 1 Accent 1"/>
    <w:basedOn w:val="a3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66">
    <w:name w:val="Medium List 1 Accent 2"/>
    <w:basedOn w:val="a3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67">
    <w:name w:val="Medium List 1 Accent 3"/>
    <w:basedOn w:val="a3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68">
    <w:name w:val="Medium List 1 Accent 4"/>
    <w:basedOn w:val="a3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69">
    <w:name w:val="Medium List 1 Accent 5"/>
    <w:basedOn w:val="a3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6a">
    <w:name w:val="Medium List 1 Accent 6"/>
    <w:basedOn w:val="a3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74">
    <w:name w:val="Medium List 2"/>
    <w:basedOn w:val="a3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1"/>
    <w:basedOn w:val="a3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2"/>
    <w:basedOn w:val="a3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3"/>
    <w:basedOn w:val="a3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4"/>
    <w:basedOn w:val="a3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5"/>
    <w:basedOn w:val="a3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a">
    <w:name w:val="Medium List 2 Accent 6"/>
    <w:basedOn w:val="a3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48">
    <w:name w:val="Medium Shading 1"/>
    <w:basedOn w:val="a3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1"/>
    <w:basedOn w:val="a3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a">
    <w:name w:val="Medium Shading 1 Accent 2"/>
    <w:basedOn w:val="a3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b">
    <w:name w:val="Medium Shading 1 Accent 3"/>
    <w:basedOn w:val="a3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c">
    <w:name w:val="Medium Shading 1 Accent 4"/>
    <w:basedOn w:val="a3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d">
    <w:name w:val="Medium Shading 1 Accent 5"/>
    <w:basedOn w:val="a3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e">
    <w:name w:val="Medium Shading 1 Accent 6"/>
    <w:basedOn w:val="a3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2"/>
    <w:basedOn w:val="a3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9">
    <w:name w:val="Medium Shading 2 Accent 1"/>
    <w:basedOn w:val="a3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a">
    <w:name w:val="Medium Shading 2 Accent 2"/>
    <w:basedOn w:val="a3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b">
    <w:name w:val="Medium Shading 2 Accent 3"/>
    <w:basedOn w:val="a3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c">
    <w:name w:val="Medium Shading 2 Accent 4"/>
    <w:basedOn w:val="a3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d">
    <w:name w:val="Medium Shading 2 Accent 5"/>
    <w:basedOn w:val="a3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e">
    <w:name w:val="Medium Shading 2 Accent 6"/>
    <w:basedOn w:val="a3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afff9">
    <w:name w:val="Message Header"/>
    <w:basedOn w:val="a1"/>
    <w:link w:val="afffa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fffa">
    <w:name w:val="メッセージ見出し (文字)"/>
    <w:basedOn w:val="a2"/>
    <w:link w:val="afff9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afffb">
    <w:name w:val="No Spacing"/>
    <w:uiPriority w:val="1"/>
    <w:semiHidden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Web">
    <w:name w:val="Normal (Web)"/>
    <w:basedOn w:val="a1"/>
    <w:uiPriority w:val="99"/>
    <w:semiHidden/>
    <w:unhideWhenUsed/>
    <w:rsid w:val="00572222"/>
    <w:rPr>
      <w:rFonts w:ascii="Times New Roman" w:hAnsi="Times New Roman" w:cs="Times New Roman"/>
      <w:sz w:val="24"/>
      <w:szCs w:val="24"/>
    </w:rPr>
  </w:style>
  <w:style w:type="paragraph" w:styleId="afffc">
    <w:name w:val="Normal Indent"/>
    <w:basedOn w:val="a1"/>
    <w:uiPriority w:val="99"/>
    <w:semiHidden/>
    <w:unhideWhenUsed/>
    <w:rsid w:val="00572222"/>
    <w:pPr>
      <w:ind w:left="720"/>
    </w:pPr>
  </w:style>
  <w:style w:type="paragraph" w:styleId="afffd">
    <w:name w:val="Note Heading"/>
    <w:basedOn w:val="a1"/>
    <w:next w:val="a1"/>
    <w:link w:val="afffe"/>
    <w:uiPriority w:val="99"/>
    <w:semiHidden/>
    <w:unhideWhenUsed/>
    <w:rsid w:val="00572222"/>
    <w:pPr>
      <w:spacing w:after="0" w:line="240" w:lineRule="auto"/>
    </w:pPr>
  </w:style>
  <w:style w:type="character" w:customStyle="1" w:styleId="afffe">
    <w:name w:val="記 (文字)"/>
    <w:basedOn w:val="a2"/>
    <w:link w:val="afffd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affff">
    <w:name w:val="page number"/>
    <w:basedOn w:val="a2"/>
    <w:uiPriority w:val="99"/>
    <w:semiHidden/>
    <w:unhideWhenUsed/>
    <w:rsid w:val="00572222"/>
    <w:rPr>
      <w:sz w:val="22"/>
    </w:rPr>
  </w:style>
  <w:style w:type="table" w:styleId="1f">
    <w:name w:val="Plain Table 1"/>
    <w:basedOn w:val="a3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f9">
    <w:name w:val="Plain Table 2"/>
    <w:basedOn w:val="a3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f3">
    <w:name w:val="Plain Table 3"/>
    <w:basedOn w:val="a3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f">
    <w:name w:val="Plain Table 4"/>
    <w:basedOn w:val="a3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f">
    <w:name w:val="Plain Table 5"/>
    <w:basedOn w:val="a3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0">
    <w:name w:val="Plain Text"/>
    <w:basedOn w:val="a1"/>
    <w:link w:val="affff1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</w:rPr>
  </w:style>
  <w:style w:type="character" w:customStyle="1" w:styleId="affff1">
    <w:name w:val="書式なし (文字)"/>
    <w:basedOn w:val="a2"/>
    <w:link w:val="affff0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affff2">
    <w:name w:val="Quote"/>
    <w:basedOn w:val="a1"/>
    <w:next w:val="a1"/>
    <w:link w:val="affff3"/>
    <w:uiPriority w:val="29"/>
    <w:semiHidden/>
    <w:qFormat/>
    <w:rsid w:val="00572222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f3">
    <w:name w:val="引用文 (文字)"/>
    <w:basedOn w:val="a2"/>
    <w:link w:val="affff2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ac">
    <w:name w:val="Salutation"/>
    <w:basedOn w:val="a1"/>
    <w:next w:val="a1"/>
    <w:link w:val="affff4"/>
    <w:uiPriority w:val="99"/>
    <w:qFormat/>
    <w:rsid w:val="00A474D6"/>
  </w:style>
  <w:style w:type="character" w:customStyle="1" w:styleId="affff4">
    <w:name w:val="挨拶文 (文字)"/>
    <w:basedOn w:val="a2"/>
    <w:link w:val="ac"/>
    <w:uiPriority w:val="99"/>
    <w:rsid w:val="00A474D6"/>
    <w:rPr>
      <w:rFonts w:eastAsia="Meiryo UI"/>
      <w:color w:val="auto"/>
    </w:rPr>
  </w:style>
  <w:style w:type="paragraph" w:styleId="af">
    <w:name w:val="Signature"/>
    <w:basedOn w:val="a1"/>
    <w:next w:val="a1"/>
    <w:link w:val="affff5"/>
    <w:uiPriority w:val="7"/>
    <w:qFormat/>
    <w:rsid w:val="00A474D6"/>
    <w:pPr>
      <w:contextualSpacing/>
    </w:pPr>
  </w:style>
  <w:style w:type="character" w:customStyle="1" w:styleId="affff5">
    <w:name w:val="署名 (文字)"/>
    <w:basedOn w:val="a2"/>
    <w:link w:val="af"/>
    <w:uiPriority w:val="7"/>
    <w:rsid w:val="00A474D6"/>
    <w:rPr>
      <w:rFonts w:eastAsia="Meiryo UI"/>
      <w:color w:val="auto"/>
    </w:rPr>
  </w:style>
  <w:style w:type="character" w:styleId="affff6">
    <w:name w:val="Strong"/>
    <w:basedOn w:val="a2"/>
    <w:uiPriority w:val="19"/>
    <w:semiHidden/>
    <w:qFormat/>
    <w:rsid w:val="00572222"/>
    <w:rPr>
      <w:b/>
      <w:bCs/>
      <w:sz w:val="22"/>
    </w:rPr>
  </w:style>
  <w:style w:type="paragraph" w:styleId="affff7">
    <w:name w:val="Subtitle"/>
    <w:basedOn w:val="a1"/>
    <w:next w:val="a1"/>
    <w:link w:val="affff8"/>
    <w:uiPriority w:val="11"/>
    <w:semiHidden/>
    <w:unhideWhenUsed/>
    <w:qFormat/>
    <w:rsid w:val="00572222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affff8">
    <w:name w:val="副題 (文字)"/>
    <w:basedOn w:val="a2"/>
    <w:link w:val="affff7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affff9">
    <w:name w:val="Subtle Emphasis"/>
    <w:basedOn w:val="a2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affffa">
    <w:name w:val="Subtle Reference"/>
    <w:basedOn w:val="a2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3-D1">
    <w:name w:val="Table 3D effects 1"/>
    <w:basedOn w:val="a3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-D2">
    <w:name w:val="Table 3D effects 2"/>
    <w:basedOn w:val="a3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-D3">
    <w:name w:val="Table 3D effects 3"/>
    <w:basedOn w:val="a3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0">
    <w:name w:val="Table Classic 1"/>
    <w:basedOn w:val="a3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a">
    <w:name w:val="Table Classic 2"/>
    <w:basedOn w:val="a3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4">
    <w:name w:val="Table Classic 3"/>
    <w:basedOn w:val="a3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0">
    <w:name w:val="Table Classic 4"/>
    <w:basedOn w:val="a3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1">
    <w:name w:val="Table Colorful 1"/>
    <w:basedOn w:val="a3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b">
    <w:name w:val="Table Colorful 2"/>
    <w:basedOn w:val="a3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5">
    <w:name w:val="Table Colorful 3"/>
    <w:basedOn w:val="a3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2">
    <w:name w:val="Table Columns 1"/>
    <w:basedOn w:val="a3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c">
    <w:name w:val="Table Columns 2"/>
    <w:basedOn w:val="a3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6">
    <w:name w:val="Table Columns 3"/>
    <w:basedOn w:val="a3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1">
    <w:name w:val="Table Columns 4"/>
    <w:basedOn w:val="a3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f0">
    <w:name w:val="Table Columns 5"/>
    <w:basedOn w:val="a3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b">
    <w:name w:val="Table Contemporary"/>
    <w:basedOn w:val="a3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c">
    <w:name w:val="Table Elegant"/>
    <w:basedOn w:val="a3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3">
    <w:name w:val="Table Grid 1"/>
    <w:basedOn w:val="a3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d">
    <w:name w:val="Table Grid 2"/>
    <w:basedOn w:val="a3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7">
    <w:name w:val="Table Grid 3"/>
    <w:basedOn w:val="a3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2">
    <w:name w:val="Table Grid 4"/>
    <w:basedOn w:val="a3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f1">
    <w:name w:val="Table Grid 5"/>
    <w:basedOn w:val="a3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b">
    <w:name w:val="Table Grid 6"/>
    <w:basedOn w:val="a3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b">
    <w:name w:val="Table Grid 7"/>
    <w:basedOn w:val="a3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9">
    <w:name w:val="Table Grid 8"/>
    <w:basedOn w:val="a3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d">
    <w:name w:val="Grid Table Light"/>
    <w:basedOn w:val="a3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f4">
    <w:name w:val="Table List 1"/>
    <w:basedOn w:val="a3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e">
    <w:name w:val="Table List 2"/>
    <w:basedOn w:val="a3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8">
    <w:name w:val="Table List 3"/>
    <w:basedOn w:val="a3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3">
    <w:name w:val="Table List 4"/>
    <w:basedOn w:val="a3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f2">
    <w:name w:val="Table List 5"/>
    <w:basedOn w:val="a3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c">
    <w:name w:val="Table List 6"/>
    <w:basedOn w:val="a3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c">
    <w:name w:val="Table List 7"/>
    <w:basedOn w:val="a3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a">
    <w:name w:val="Table List 8"/>
    <w:basedOn w:val="a3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fe">
    <w:name w:val="table of authorities"/>
    <w:basedOn w:val="a1"/>
    <w:next w:val="a1"/>
    <w:uiPriority w:val="99"/>
    <w:semiHidden/>
    <w:unhideWhenUsed/>
    <w:rsid w:val="00572222"/>
    <w:pPr>
      <w:spacing w:after="0"/>
      <w:ind w:left="220" w:hanging="220"/>
    </w:pPr>
  </w:style>
  <w:style w:type="paragraph" w:styleId="afffff">
    <w:name w:val="table of figures"/>
    <w:basedOn w:val="a1"/>
    <w:next w:val="a1"/>
    <w:uiPriority w:val="99"/>
    <w:semiHidden/>
    <w:unhideWhenUsed/>
    <w:rsid w:val="00572222"/>
    <w:pPr>
      <w:spacing w:after="0"/>
    </w:pPr>
  </w:style>
  <w:style w:type="table" w:styleId="afffff0">
    <w:name w:val="Table Professional"/>
    <w:basedOn w:val="a3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5">
    <w:name w:val="Table Simple 1"/>
    <w:basedOn w:val="a3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f">
    <w:name w:val="Table Simple 2"/>
    <w:basedOn w:val="a3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9">
    <w:name w:val="Table Simple 3"/>
    <w:basedOn w:val="a3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6">
    <w:name w:val="Table Subtle 1"/>
    <w:basedOn w:val="a3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f0">
    <w:name w:val="Table Subtle 2"/>
    <w:basedOn w:val="a3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1">
    <w:name w:val="Table Theme"/>
    <w:basedOn w:val="a3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Web1">
    <w:name w:val="Table Web 1"/>
    <w:basedOn w:val="a3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2">
    <w:name w:val="Table Web 2"/>
    <w:basedOn w:val="a3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3">
    <w:name w:val="Table Web 3"/>
    <w:basedOn w:val="a3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f2">
    <w:name w:val="Title"/>
    <w:basedOn w:val="a1"/>
    <w:next w:val="a1"/>
    <w:link w:val="afffff3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fff3">
    <w:name w:val="表題 (文字)"/>
    <w:basedOn w:val="a2"/>
    <w:link w:val="afffff2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afffff4">
    <w:name w:val="toa heading"/>
    <w:basedOn w:val="a1"/>
    <w:next w:val="a1"/>
    <w:uiPriority w:val="99"/>
    <w:semiHidden/>
    <w:unhideWhenUsed/>
    <w:rsid w:val="00572222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1f7">
    <w:name w:val="toc 1"/>
    <w:basedOn w:val="a1"/>
    <w:next w:val="a1"/>
    <w:autoRedefine/>
    <w:uiPriority w:val="39"/>
    <w:semiHidden/>
    <w:unhideWhenUsed/>
    <w:rsid w:val="00572222"/>
    <w:pPr>
      <w:spacing w:after="100"/>
    </w:pPr>
  </w:style>
  <w:style w:type="paragraph" w:styleId="2ff1">
    <w:name w:val="toc 2"/>
    <w:basedOn w:val="a1"/>
    <w:next w:val="a1"/>
    <w:autoRedefine/>
    <w:uiPriority w:val="39"/>
    <w:semiHidden/>
    <w:unhideWhenUsed/>
    <w:rsid w:val="00572222"/>
    <w:pPr>
      <w:spacing w:after="100"/>
      <w:ind w:left="220"/>
    </w:pPr>
  </w:style>
  <w:style w:type="paragraph" w:styleId="3fa">
    <w:name w:val="toc 3"/>
    <w:basedOn w:val="a1"/>
    <w:next w:val="a1"/>
    <w:autoRedefine/>
    <w:uiPriority w:val="39"/>
    <w:semiHidden/>
    <w:unhideWhenUsed/>
    <w:rsid w:val="00572222"/>
    <w:pPr>
      <w:spacing w:after="100"/>
      <w:ind w:left="440"/>
    </w:pPr>
  </w:style>
  <w:style w:type="paragraph" w:styleId="4f4">
    <w:name w:val="toc 4"/>
    <w:basedOn w:val="a1"/>
    <w:next w:val="a1"/>
    <w:autoRedefine/>
    <w:uiPriority w:val="39"/>
    <w:semiHidden/>
    <w:unhideWhenUsed/>
    <w:rsid w:val="00572222"/>
    <w:pPr>
      <w:spacing w:after="100"/>
      <w:ind w:left="660"/>
    </w:pPr>
  </w:style>
  <w:style w:type="paragraph" w:styleId="5f3">
    <w:name w:val="toc 5"/>
    <w:basedOn w:val="a1"/>
    <w:next w:val="a1"/>
    <w:autoRedefine/>
    <w:uiPriority w:val="39"/>
    <w:semiHidden/>
    <w:unhideWhenUsed/>
    <w:rsid w:val="00572222"/>
    <w:pPr>
      <w:spacing w:after="100"/>
      <w:ind w:left="880"/>
    </w:pPr>
  </w:style>
  <w:style w:type="paragraph" w:styleId="6d">
    <w:name w:val="toc 6"/>
    <w:basedOn w:val="a1"/>
    <w:next w:val="a1"/>
    <w:autoRedefine/>
    <w:uiPriority w:val="39"/>
    <w:semiHidden/>
    <w:unhideWhenUsed/>
    <w:rsid w:val="00572222"/>
    <w:pPr>
      <w:spacing w:after="100"/>
      <w:ind w:left="1100"/>
    </w:pPr>
  </w:style>
  <w:style w:type="paragraph" w:styleId="7d">
    <w:name w:val="toc 7"/>
    <w:basedOn w:val="a1"/>
    <w:next w:val="a1"/>
    <w:autoRedefine/>
    <w:uiPriority w:val="39"/>
    <w:semiHidden/>
    <w:unhideWhenUsed/>
    <w:rsid w:val="00572222"/>
    <w:pPr>
      <w:spacing w:after="100"/>
      <w:ind w:left="1320"/>
    </w:pPr>
  </w:style>
  <w:style w:type="paragraph" w:styleId="8b">
    <w:name w:val="toc 8"/>
    <w:basedOn w:val="a1"/>
    <w:next w:val="a1"/>
    <w:autoRedefine/>
    <w:uiPriority w:val="39"/>
    <w:semiHidden/>
    <w:unhideWhenUsed/>
    <w:rsid w:val="00572222"/>
    <w:pPr>
      <w:spacing w:after="100"/>
      <w:ind w:left="1540"/>
    </w:pPr>
  </w:style>
  <w:style w:type="paragraph" w:styleId="99">
    <w:name w:val="toc 9"/>
    <w:basedOn w:val="a1"/>
    <w:next w:val="a1"/>
    <w:autoRedefine/>
    <w:uiPriority w:val="39"/>
    <w:semiHidden/>
    <w:unhideWhenUsed/>
    <w:rsid w:val="00572222"/>
    <w:pPr>
      <w:spacing w:after="100"/>
      <w:ind w:left="1760"/>
    </w:pPr>
  </w:style>
  <w:style w:type="paragraph" w:styleId="afffff5">
    <w:name w:val="TOC Heading"/>
    <w:basedOn w:val="1"/>
    <w:next w:val="a1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2F5496" w:themeColor="accent1" w:themeShade="BF"/>
      <w:sz w:val="32"/>
      <w:szCs w:val="32"/>
    </w:rPr>
  </w:style>
  <w:style w:type="character" w:styleId="afffff6">
    <w:name w:val="Unresolved Mention"/>
    <w:basedOn w:val="a2"/>
    <w:uiPriority w:val="99"/>
    <w:semiHidden/>
    <w:unhideWhenUsed/>
    <w:rsid w:val="00775D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96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n032\AppData\Roaming\Microsoft\Templates\&#12514;&#12480;&#12531;&#35282;&#24230;&#12524;&#12479;&#12540;&#12504;&#12483;&#12489;.dotx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0992D827E72BF448F88F925D24A5B99" ma:contentTypeVersion="15" ma:contentTypeDescription="新しいドキュメントを作成します。" ma:contentTypeScope="" ma:versionID="d24cba8ec8b763615bc8d3be1289dd2e">
  <xsd:schema xmlns:xsd="http://www.w3.org/2001/XMLSchema" xmlns:xs="http://www.w3.org/2001/XMLSchema" xmlns:p="http://schemas.microsoft.com/office/2006/metadata/properties" xmlns:ns2="b81fb807-f44e-46e8-b078-f568305d7ff5" xmlns:ns3="8dfe65c8-b4d8-41fd-aa5e-eda9bb8d614e" targetNamespace="http://schemas.microsoft.com/office/2006/metadata/properties" ma:root="true" ma:fieldsID="0912fa1ea062c8fbeae859840d77efd1" ns2:_="" ns3:_="">
    <xsd:import namespace="b81fb807-f44e-46e8-b078-f568305d7ff5"/>
    <xsd:import namespace="8dfe65c8-b4d8-41fd-aa5e-eda9bb8d614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1fb807-f44e-46e8-b078-f568305d7f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fe65c8-b4d8-41fd-aa5e-eda9bb8d614e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18b80f57-7ba2-4215-a759-76807477bc43}" ma:internalName="TaxCatchAll" ma:showField="CatchAllData" ma:web="8dfe65c8-b4d8-41fd-aa5e-eda9bb8d614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dfe65c8-b4d8-41fd-aa5e-eda9bb8d614e" xsi:nil="true"/>
    <lcf76f155ced4ddcb4097134ff3c332f xmlns="b81fb807-f44e-46e8-b078-f568305d7ff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6D75825-3800-4099-9259-D366CC09AB6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C83B7E3-2C72-49E3-923D-973AA235E02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CBC21EA-D899-4173-9D95-A2CD9B91BB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1fb807-f44e-46e8-b078-f568305d7ff5"/>
    <ds:schemaRef ds:uri="8dfe65c8-b4d8-41fd-aa5e-eda9bb8d61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26804AB-7CC7-4EDB-98C4-7F4CF232EFC9}">
  <ds:schemaRefs>
    <ds:schemaRef ds:uri="http://schemas.microsoft.com/office/2006/metadata/properties"/>
    <ds:schemaRef ds:uri="http://schemas.microsoft.com/office/infopath/2007/PartnerControls"/>
    <ds:schemaRef ds:uri="8dfe65c8-b4d8-41fd-aa5e-eda9bb8d614e"/>
    <ds:schemaRef ds:uri="b81fb807-f44e-46e8-b078-f568305d7ff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モダン角度レターヘッド.dotx</Template>
  <TotalTime>49</TotalTime>
  <Pages>1</Pages>
  <Words>166</Words>
  <Characters>951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NAKANO Yoko</dc:creator>
  <cp:lastModifiedBy>NAKANO Yoko</cp:lastModifiedBy>
  <cp:revision>7</cp:revision>
  <dcterms:created xsi:type="dcterms:W3CDTF">2025-03-27T07:59:00Z</dcterms:created>
  <dcterms:modified xsi:type="dcterms:W3CDTF">2025-03-28T06:15:00Z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